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BCA829" w14:textId="77777777" w:rsidR="00F44E1B" w:rsidRDefault="00F44E1B" w:rsidP="00F44E1B"/>
    <w:p w14:paraId="200AC61D" w14:textId="26C25ED4" w:rsidR="00F44E1B" w:rsidRDefault="00F44E1B" w:rsidP="00F44E1B">
      <w:pPr>
        <w:spacing w:line="360" w:lineRule="auto"/>
        <w:ind w:left="4956" w:firstLine="708"/>
        <w:rPr>
          <w:sz w:val="22"/>
          <w:szCs w:val="22"/>
        </w:rPr>
      </w:pPr>
      <w:r>
        <w:t>AL DIRIGENTE SCOLASTICO</w:t>
      </w:r>
    </w:p>
    <w:p w14:paraId="585F113D" w14:textId="2EFFCF59" w:rsidR="00F44E1B" w:rsidRDefault="00F44E1B" w:rsidP="00F44E1B">
      <w:pPr>
        <w:spacing w:line="360" w:lineRule="auto"/>
        <w:ind w:left="4956" w:firstLine="708"/>
      </w:pPr>
      <w:r>
        <w:t>d</w:t>
      </w:r>
      <w:r>
        <w:t>el Liceo Ginnasio “B.</w:t>
      </w:r>
      <w:r>
        <w:t xml:space="preserve"> </w:t>
      </w:r>
      <w:r>
        <w:t>CAIROLI”</w:t>
      </w:r>
    </w:p>
    <w:p w14:paraId="52252EAB" w14:textId="77777777" w:rsidR="00F44E1B" w:rsidRDefault="00F44E1B" w:rsidP="00F44E1B">
      <w:pPr>
        <w:spacing w:line="360" w:lineRule="auto"/>
        <w:ind w:left="4956" w:firstLine="708"/>
      </w:pPr>
      <w:r>
        <w:t>Via Cairoli, 27</w:t>
      </w:r>
    </w:p>
    <w:p w14:paraId="777C4A55" w14:textId="77777777" w:rsidR="00F44E1B" w:rsidRDefault="00F44E1B" w:rsidP="00F44E1B">
      <w:pPr>
        <w:spacing w:line="360" w:lineRule="auto"/>
        <w:ind w:left="4956" w:firstLine="708"/>
      </w:pPr>
      <w:r>
        <w:t>27029 Vigevano</w:t>
      </w:r>
    </w:p>
    <w:p w14:paraId="763C9483" w14:textId="77777777" w:rsidR="00F44E1B" w:rsidRDefault="00F44E1B" w:rsidP="00F44E1B">
      <w:pPr>
        <w:jc w:val="right"/>
      </w:pPr>
    </w:p>
    <w:p w14:paraId="0D1A6CB0" w14:textId="77777777" w:rsidR="00F44E1B" w:rsidRDefault="00F44E1B" w:rsidP="00F44E1B">
      <w:pPr>
        <w:jc w:val="right"/>
      </w:pPr>
    </w:p>
    <w:p w14:paraId="3F3C0D1C" w14:textId="24EFB67A" w:rsidR="00F44E1B" w:rsidRPr="00F44E1B" w:rsidRDefault="00F44E1B" w:rsidP="00F44E1B">
      <w:pPr>
        <w:jc w:val="both"/>
        <w:rPr>
          <w:b/>
          <w:bCs/>
        </w:rPr>
      </w:pPr>
      <w:r w:rsidRPr="00F44E1B">
        <w:rPr>
          <w:b/>
          <w:bCs/>
        </w:rPr>
        <w:t>Oggetto</w:t>
      </w:r>
      <w:r w:rsidRPr="00F44E1B">
        <w:rPr>
          <w:b/>
          <w:bCs/>
        </w:rPr>
        <w:t xml:space="preserve">: Richiesta rimborso </w:t>
      </w:r>
    </w:p>
    <w:p w14:paraId="7DCFCC93" w14:textId="77777777" w:rsidR="00F44E1B" w:rsidRDefault="00F44E1B" w:rsidP="00F44E1B">
      <w:pPr>
        <w:jc w:val="both"/>
      </w:pPr>
    </w:p>
    <w:p w14:paraId="27E828B4" w14:textId="77777777" w:rsidR="00F44E1B" w:rsidRDefault="00F44E1B" w:rsidP="00F44E1B">
      <w:pPr>
        <w:jc w:val="both"/>
      </w:pPr>
    </w:p>
    <w:p w14:paraId="106E3A44" w14:textId="77777777" w:rsidR="00F44E1B" w:rsidRDefault="00F44E1B" w:rsidP="00F44E1B">
      <w:pPr>
        <w:jc w:val="both"/>
      </w:pPr>
    </w:p>
    <w:p w14:paraId="70FD4B55" w14:textId="77777777" w:rsidR="00F44E1B" w:rsidRDefault="00F44E1B" w:rsidP="00F44E1B">
      <w:pPr>
        <w:spacing w:line="480" w:lineRule="auto"/>
        <w:jc w:val="both"/>
      </w:pPr>
      <w:r>
        <w:t xml:space="preserve">__l__ </w:t>
      </w:r>
      <w:proofErr w:type="spellStart"/>
      <w:r>
        <w:t>sottoscritt</w:t>
      </w:r>
      <w:proofErr w:type="spellEnd"/>
      <w:r>
        <w:t>___ __________</w:t>
      </w:r>
      <w:r>
        <w:t>________</w:t>
      </w:r>
      <w:r>
        <w:t>___________________</w:t>
      </w:r>
      <w:r>
        <w:t>________________________</w:t>
      </w:r>
      <w:r>
        <w:t xml:space="preserve"> </w:t>
      </w:r>
      <w:proofErr w:type="spellStart"/>
      <w:r>
        <w:t>nat</w:t>
      </w:r>
      <w:proofErr w:type="spellEnd"/>
      <w:r>
        <w:t xml:space="preserve">__ </w:t>
      </w:r>
      <w:r>
        <w:t>a______________</w:t>
      </w:r>
      <w:r>
        <w:t>___________________________</w:t>
      </w:r>
      <w:r>
        <w:t>_</w:t>
      </w:r>
      <w:r>
        <w:t>____________</w:t>
      </w:r>
      <w:r>
        <w:t>__</w:t>
      </w:r>
      <w:r>
        <w:t xml:space="preserve"> </w:t>
      </w:r>
      <w:r>
        <w:t>il____</w:t>
      </w:r>
      <w:r>
        <w:t>___</w:t>
      </w:r>
      <w:r>
        <w:t>_________ C.F._________________________</w:t>
      </w:r>
      <w:r>
        <w:t>_____________</w:t>
      </w:r>
      <w:r>
        <w:t xml:space="preserve">_ </w:t>
      </w:r>
    </w:p>
    <w:p w14:paraId="6FBDF102" w14:textId="719B61A1" w:rsidR="00F44E1B" w:rsidRDefault="00F44E1B" w:rsidP="00F44E1B">
      <w:pPr>
        <w:spacing w:line="480" w:lineRule="auto"/>
        <w:jc w:val="both"/>
      </w:pPr>
      <w:r>
        <w:t>in servizio presso questo Istituto in qualità di _____________________________________</w:t>
      </w:r>
    </w:p>
    <w:p w14:paraId="64D3BD4E" w14:textId="77777777" w:rsidR="00F44E1B" w:rsidRDefault="00F44E1B" w:rsidP="00F44E1B">
      <w:pPr>
        <w:spacing w:line="480" w:lineRule="auto"/>
        <w:jc w:val="both"/>
      </w:pPr>
    </w:p>
    <w:p w14:paraId="2A12429D" w14:textId="77777777" w:rsidR="00F44E1B" w:rsidRPr="00F44E1B" w:rsidRDefault="00F44E1B" w:rsidP="00F44E1B">
      <w:pPr>
        <w:jc w:val="center"/>
        <w:rPr>
          <w:b/>
          <w:bCs/>
        </w:rPr>
      </w:pPr>
      <w:r w:rsidRPr="00F44E1B">
        <w:rPr>
          <w:b/>
          <w:bCs/>
        </w:rPr>
        <w:t>C H I E D E</w:t>
      </w:r>
    </w:p>
    <w:p w14:paraId="1A2329AF" w14:textId="77777777" w:rsidR="00F44E1B" w:rsidRDefault="00F44E1B" w:rsidP="00F44E1B">
      <w:pPr>
        <w:jc w:val="both"/>
      </w:pPr>
    </w:p>
    <w:p w14:paraId="5202ED40" w14:textId="77777777" w:rsidR="00F44E1B" w:rsidRDefault="00F44E1B" w:rsidP="00F44E1B">
      <w:pPr>
        <w:jc w:val="both"/>
      </w:pPr>
    </w:p>
    <w:p w14:paraId="55547F73" w14:textId="77777777" w:rsidR="00F44E1B" w:rsidRDefault="00F44E1B" w:rsidP="00F44E1B">
      <w:pPr>
        <w:jc w:val="both"/>
      </w:pPr>
    </w:p>
    <w:p w14:paraId="25AA3865" w14:textId="6DA03273" w:rsidR="00F44E1B" w:rsidRDefault="00F44E1B" w:rsidP="00F44E1B">
      <w:pPr>
        <w:spacing w:line="480" w:lineRule="auto"/>
        <w:jc w:val="both"/>
      </w:pPr>
      <w:r>
        <w:t>il rimborso di euro____________ per</w:t>
      </w:r>
      <w:r>
        <w:t xml:space="preserve"> </w:t>
      </w:r>
      <w:r>
        <w:t xml:space="preserve">  _________________________________________________</w:t>
      </w:r>
      <w:r>
        <w:t xml:space="preserve"> ________________________________________________________________________________</w:t>
      </w:r>
    </w:p>
    <w:p w14:paraId="0E423776" w14:textId="6D6E876D" w:rsidR="00F44E1B" w:rsidRDefault="00F44E1B" w:rsidP="00F44E1B">
      <w:pPr>
        <w:spacing w:line="480" w:lineRule="auto"/>
        <w:jc w:val="both"/>
      </w:pPr>
      <w:r>
        <w:t xml:space="preserve">da accreditarsi sul c/c bancario o postale come da </w:t>
      </w:r>
      <w:r>
        <w:rPr>
          <w:b/>
        </w:rPr>
        <w:t>allegate Coordinate Bancarie</w:t>
      </w:r>
      <w:r>
        <w:t>.</w:t>
      </w:r>
    </w:p>
    <w:p w14:paraId="444E4EBE" w14:textId="2BF90970" w:rsidR="00DB4B17" w:rsidRDefault="00DB4B17" w:rsidP="00F44E1B">
      <w:pPr>
        <w:spacing w:line="480" w:lineRule="auto"/>
        <w:jc w:val="both"/>
        <w:rPr>
          <w:sz w:val="16"/>
          <w:szCs w:val="16"/>
        </w:rPr>
      </w:pPr>
      <w:r>
        <w:t>Si allega documentazione a giustificazione della richiesta.</w:t>
      </w:r>
    </w:p>
    <w:p w14:paraId="1710D615" w14:textId="77777777" w:rsidR="00F44E1B" w:rsidRDefault="00F44E1B" w:rsidP="00F44E1B">
      <w:pPr>
        <w:jc w:val="both"/>
        <w:rPr>
          <w:sz w:val="16"/>
          <w:szCs w:val="16"/>
        </w:rPr>
      </w:pPr>
    </w:p>
    <w:p w14:paraId="7BF19394" w14:textId="77777777" w:rsidR="00F44E1B" w:rsidRDefault="00F44E1B" w:rsidP="00F44E1B">
      <w:pPr>
        <w:jc w:val="both"/>
        <w:rPr>
          <w:sz w:val="22"/>
          <w:szCs w:val="22"/>
        </w:rPr>
      </w:pPr>
    </w:p>
    <w:p w14:paraId="34336D8B" w14:textId="0BEBE8BB" w:rsidR="00F44E1B" w:rsidRDefault="00F44E1B" w:rsidP="00F44E1B">
      <w:pPr>
        <w:jc w:val="both"/>
      </w:pPr>
      <w:r>
        <w:t>Vigevano, __________________</w:t>
      </w:r>
    </w:p>
    <w:p w14:paraId="33FE4829" w14:textId="77777777" w:rsidR="00F44E1B" w:rsidRDefault="00F44E1B" w:rsidP="00F44E1B">
      <w:pPr>
        <w:jc w:val="both"/>
      </w:pPr>
    </w:p>
    <w:p w14:paraId="3D231E7E" w14:textId="77777777" w:rsidR="00F44E1B" w:rsidRDefault="00F44E1B" w:rsidP="00F44E1B">
      <w:pPr>
        <w:jc w:val="both"/>
      </w:pPr>
    </w:p>
    <w:p w14:paraId="5761BE3C" w14:textId="744BF5A5" w:rsidR="00530729" w:rsidRPr="00DB4B17" w:rsidRDefault="00F44E1B" w:rsidP="00DB4B17">
      <w:pPr>
        <w:jc w:val="right"/>
      </w:pPr>
      <w:r>
        <w:t>Firma</w:t>
      </w:r>
      <w:r>
        <w:t>_________</w:t>
      </w:r>
      <w:r>
        <w:t>_______________________</w:t>
      </w:r>
    </w:p>
    <w:sectPr w:rsidR="00530729" w:rsidRPr="00DB4B17" w:rsidSect="004A6B2B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567" w:right="991" w:bottom="851" w:left="1276" w:header="284" w:footer="24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636378" w14:textId="77777777" w:rsidR="00D53683" w:rsidRDefault="00D53683" w:rsidP="00D45B4A">
      <w:r>
        <w:separator/>
      </w:r>
    </w:p>
  </w:endnote>
  <w:endnote w:type="continuationSeparator" w:id="0">
    <w:p w14:paraId="0A1A6681" w14:textId="77777777" w:rsidR="00D53683" w:rsidRDefault="00D53683" w:rsidP="00D45B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3F53EA" w14:textId="77777777" w:rsidR="009062B2" w:rsidRDefault="009062B2" w:rsidP="00194D9A">
    <w:pPr>
      <w:pStyle w:val="Pidipagina"/>
      <w:jc w:val="right"/>
    </w:pPr>
    <w:r w:rsidRPr="00D24F9F">
      <w:rPr>
        <w:noProof/>
      </w:rPr>
      <w:drawing>
        <wp:inline distT="0" distB="0" distL="0" distR="0" wp14:anchorId="546B5C95" wp14:editId="35CB9B05">
          <wp:extent cx="1000125" cy="543375"/>
          <wp:effectExtent l="19050" t="0" r="9525" b="0"/>
          <wp:docPr id="25" name="Immagine 4" descr="Prep centre logo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Prep centre logo_CMY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543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7796B4" w14:textId="77777777" w:rsidR="009062B2" w:rsidRPr="00E55660" w:rsidRDefault="009062B2" w:rsidP="00E55660">
    <w:pPr>
      <w:pStyle w:val="Pidipagina"/>
      <w:tabs>
        <w:tab w:val="clear" w:pos="4819"/>
        <w:tab w:val="clear" w:pos="9638"/>
        <w:tab w:val="left" w:pos="2085"/>
      </w:tabs>
      <w:jc w:val="right"/>
      <w:rPr>
        <w:sz w:val="4"/>
        <w:szCs w:val="4"/>
      </w:rPr>
    </w:pPr>
    <w:r>
      <w:rPr>
        <w:noProof/>
      </w:rPr>
      <w:drawing>
        <wp:inline distT="0" distB="0" distL="0" distR="0" wp14:anchorId="4413484A" wp14:editId="2B4C2BBB">
          <wp:extent cx="856422" cy="465300"/>
          <wp:effectExtent l="0" t="0" r="1270" b="0"/>
          <wp:docPr id="28" name="Immagine 4" descr="Prep centre logo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Prep centre logo_CMY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1736" cy="46818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49E0F4" w14:textId="77777777" w:rsidR="00D53683" w:rsidRDefault="00D53683" w:rsidP="00D45B4A">
      <w:r>
        <w:separator/>
      </w:r>
    </w:p>
  </w:footnote>
  <w:footnote w:type="continuationSeparator" w:id="0">
    <w:p w14:paraId="67640E11" w14:textId="77777777" w:rsidR="00D53683" w:rsidRDefault="00D53683" w:rsidP="00D45B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0A8A25" w14:textId="77777777" w:rsidR="009062B2" w:rsidRDefault="009062B2" w:rsidP="00A56C09">
    <w:pPr>
      <w:pStyle w:val="Testonormale"/>
      <w:rPr>
        <w:noProof/>
      </w:rPr>
    </w:pPr>
  </w:p>
  <w:p w14:paraId="626282C8" w14:textId="77777777" w:rsidR="009062B2" w:rsidRDefault="009062B2" w:rsidP="00D45B4A">
    <w:pPr>
      <w:pStyle w:val="Testonormale"/>
      <w:jc w:val="center"/>
      <w:rPr>
        <w:noProof/>
      </w:rPr>
    </w:pPr>
  </w:p>
  <w:p w14:paraId="78402E96" w14:textId="77777777" w:rsidR="009062B2" w:rsidRDefault="009062B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2ACE29" w14:textId="77777777" w:rsidR="009062B2" w:rsidRDefault="009062B2" w:rsidP="00E55660">
    <w:pPr>
      <w:pStyle w:val="Intestazione"/>
      <w:rPr>
        <w:noProof/>
      </w:rPr>
    </w:pPr>
    <w:r>
      <w:rPr>
        <w:noProof/>
      </w:rPr>
      <w:drawing>
        <wp:inline distT="0" distB="0" distL="0" distR="0" wp14:anchorId="5F06CEF4" wp14:editId="233E5310">
          <wp:extent cx="6299835" cy="992505"/>
          <wp:effectExtent l="19050" t="0" r="5715" b="0"/>
          <wp:docPr id="26" name="Immagine 5" descr="PON-MI-FSE nuovo logo da dicembre 2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N-MI-FSE nuovo logo da dicembre 2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99835" cy="9925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340537" w14:textId="77777777" w:rsidR="009062B2" w:rsidRDefault="009062B2" w:rsidP="00A164D9">
    <w:pPr>
      <w:pStyle w:val="Testonormale"/>
      <w:jc w:val="center"/>
    </w:pPr>
    <w:r>
      <w:rPr>
        <w:noProof/>
      </w:rPr>
      <w:drawing>
        <wp:inline distT="0" distB="0" distL="0" distR="0" wp14:anchorId="29056049" wp14:editId="4E4B9155">
          <wp:extent cx="423999" cy="390525"/>
          <wp:effectExtent l="19050" t="0" r="0" b="0"/>
          <wp:docPr id="27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3999" cy="390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6EB8CE71" w14:textId="77777777" w:rsidR="009062B2" w:rsidRPr="00D17D5C" w:rsidRDefault="009062B2" w:rsidP="005E256E">
    <w:pPr>
      <w:pStyle w:val="Testonormale"/>
      <w:jc w:val="center"/>
      <w:rPr>
        <w:rFonts w:ascii="Times New Roman" w:eastAsia="MS Mincho" w:hAnsi="Times New Roman"/>
        <w:sz w:val="16"/>
        <w:szCs w:val="16"/>
      </w:rPr>
    </w:pPr>
    <w:r w:rsidRPr="00D17D5C">
      <w:rPr>
        <w:rFonts w:ascii="Times New Roman" w:eastAsia="MS Mincho" w:hAnsi="Times New Roman"/>
        <w:sz w:val="16"/>
        <w:szCs w:val="16"/>
      </w:rPr>
      <w:t xml:space="preserve">LICEO </w:t>
    </w:r>
    <w:proofErr w:type="gramStart"/>
    <w:r w:rsidRPr="00D17D5C">
      <w:rPr>
        <w:rFonts w:ascii="Times New Roman" w:eastAsia="MS Mincho" w:hAnsi="Times New Roman"/>
        <w:sz w:val="16"/>
        <w:szCs w:val="16"/>
      </w:rPr>
      <w:t>GINNASIO  STATALE</w:t>
    </w:r>
    <w:proofErr w:type="gramEnd"/>
    <w:r w:rsidRPr="00D17D5C">
      <w:rPr>
        <w:rFonts w:ascii="Times New Roman" w:eastAsia="MS Mincho" w:hAnsi="Times New Roman"/>
        <w:sz w:val="16"/>
        <w:szCs w:val="16"/>
      </w:rPr>
      <w:t xml:space="preserve">  "BENEDETTO CAIROLI"</w:t>
    </w:r>
  </w:p>
  <w:p w14:paraId="42D4BF7C" w14:textId="77777777" w:rsidR="009062B2" w:rsidRPr="00D17D5C" w:rsidRDefault="009062B2" w:rsidP="005E256E">
    <w:pPr>
      <w:pStyle w:val="Testonormale"/>
      <w:jc w:val="center"/>
      <w:rPr>
        <w:rFonts w:ascii="Times New Roman" w:eastAsia="MS Mincho" w:hAnsi="Times New Roman"/>
        <w:sz w:val="16"/>
        <w:szCs w:val="16"/>
      </w:rPr>
    </w:pPr>
    <w:r w:rsidRPr="00D17D5C">
      <w:rPr>
        <w:rFonts w:ascii="Times New Roman" w:eastAsia="MS Mincho" w:hAnsi="Times New Roman"/>
        <w:sz w:val="16"/>
        <w:szCs w:val="16"/>
      </w:rPr>
      <w:t xml:space="preserve">CON ANNESSA SEZIONE DI LICEO SCIENTIFICO </w:t>
    </w:r>
    <w:r>
      <w:rPr>
        <w:rFonts w:ascii="Times New Roman" w:eastAsia="MS Mincho" w:hAnsi="Times New Roman"/>
        <w:sz w:val="16"/>
        <w:szCs w:val="16"/>
      </w:rPr>
      <w:t>-</w:t>
    </w:r>
    <w:r w:rsidRPr="00D17D5C">
      <w:rPr>
        <w:rFonts w:ascii="Times New Roman" w:eastAsia="MS Mincho" w:hAnsi="Times New Roman"/>
        <w:sz w:val="16"/>
        <w:szCs w:val="16"/>
      </w:rPr>
      <w:t xml:space="preserve"> LICEO DELLE SCIENZE UMANE</w:t>
    </w:r>
    <w:r>
      <w:rPr>
        <w:rFonts w:ascii="Times New Roman" w:eastAsia="MS Mincho" w:hAnsi="Times New Roman"/>
        <w:sz w:val="16"/>
        <w:szCs w:val="16"/>
      </w:rPr>
      <w:t xml:space="preserve"> - LICEO LINGUISTICO</w:t>
    </w:r>
  </w:p>
  <w:p w14:paraId="76C2CA64" w14:textId="77777777" w:rsidR="009062B2" w:rsidRPr="00D17D5C" w:rsidRDefault="009062B2" w:rsidP="005E256E">
    <w:pPr>
      <w:pStyle w:val="Testonormale"/>
      <w:jc w:val="center"/>
      <w:rPr>
        <w:rFonts w:ascii="Times New Roman" w:eastAsia="MS Mincho" w:hAnsi="Times New Roman"/>
        <w:sz w:val="16"/>
        <w:szCs w:val="16"/>
      </w:rPr>
    </w:pPr>
    <w:r w:rsidRPr="00D17D5C">
      <w:rPr>
        <w:rFonts w:ascii="Times New Roman" w:eastAsia="MS Mincho" w:hAnsi="Times New Roman"/>
        <w:sz w:val="16"/>
        <w:szCs w:val="16"/>
      </w:rPr>
      <w:t xml:space="preserve">Via Cairoli, 27 </w:t>
    </w:r>
    <w:proofErr w:type="gramStart"/>
    <w:r w:rsidRPr="00D17D5C">
      <w:rPr>
        <w:rFonts w:ascii="Times New Roman" w:eastAsia="MS Mincho" w:hAnsi="Times New Roman"/>
        <w:sz w:val="16"/>
        <w:szCs w:val="16"/>
      </w:rPr>
      <w:t>-  27029</w:t>
    </w:r>
    <w:proofErr w:type="gramEnd"/>
    <w:r w:rsidRPr="00D17D5C">
      <w:rPr>
        <w:rFonts w:ascii="Times New Roman" w:eastAsia="MS Mincho" w:hAnsi="Times New Roman"/>
        <w:sz w:val="16"/>
        <w:szCs w:val="16"/>
      </w:rPr>
      <w:t xml:space="preserve">   VIGEVANO</w:t>
    </w:r>
    <w:r>
      <w:rPr>
        <w:rFonts w:ascii="Times New Roman" w:eastAsia="MS Mincho" w:hAnsi="Times New Roman"/>
        <w:sz w:val="16"/>
        <w:szCs w:val="16"/>
      </w:rPr>
      <w:t xml:space="preserve"> </w:t>
    </w:r>
    <w:r w:rsidRPr="00D17D5C">
      <w:rPr>
        <w:rFonts w:ascii="Times New Roman" w:eastAsia="MS Mincho" w:hAnsi="Times New Roman"/>
        <w:sz w:val="16"/>
        <w:szCs w:val="16"/>
      </w:rPr>
      <w:t>Tel. 0381/84215 - C.F. 85005040184</w:t>
    </w:r>
  </w:p>
  <w:p w14:paraId="29DB5012" w14:textId="77777777" w:rsidR="009062B2" w:rsidRPr="00D17D5C" w:rsidRDefault="009062B2" w:rsidP="005E256E">
    <w:pPr>
      <w:pStyle w:val="Testonormale"/>
      <w:jc w:val="center"/>
      <w:rPr>
        <w:rFonts w:ascii="Times New Roman" w:eastAsia="MS Mincho" w:hAnsi="Times New Roman"/>
        <w:b/>
        <w:sz w:val="16"/>
        <w:szCs w:val="16"/>
      </w:rPr>
    </w:pPr>
    <w:r w:rsidRPr="00D17D5C">
      <w:rPr>
        <w:rFonts w:ascii="Times New Roman" w:eastAsia="MS Mincho" w:hAnsi="Times New Roman"/>
        <w:sz w:val="16"/>
        <w:szCs w:val="16"/>
      </w:rPr>
      <w:t xml:space="preserve">Nome Ufficio: </w:t>
    </w:r>
    <w:proofErr w:type="spellStart"/>
    <w:r w:rsidRPr="00D17D5C">
      <w:rPr>
        <w:rFonts w:ascii="Times New Roman" w:eastAsia="MS Mincho" w:hAnsi="Times New Roman"/>
        <w:b/>
        <w:sz w:val="16"/>
        <w:szCs w:val="16"/>
      </w:rPr>
      <w:t>Uff_eFatturaPA</w:t>
    </w:r>
    <w:proofErr w:type="spellEnd"/>
    <w:r w:rsidRPr="00D17D5C">
      <w:rPr>
        <w:rFonts w:ascii="Times New Roman" w:eastAsia="MS Mincho" w:hAnsi="Times New Roman"/>
        <w:sz w:val="16"/>
        <w:szCs w:val="16"/>
      </w:rPr>
      <w:t xml:space="preserve">    Codice Univoco </w:t>
    </w:r>
    <w:proofErr w:type="gramStart"/>
    <w:r w:rsidRPr="00D17D5C">
      <w:rPr>
        <w:rFonts w:ascii="Times New Roman" w:eastAsia="MS Mincho" w:hAnsi="Times New Roman"/>
        <w:sz w:val="16"/>
        <w:szCs w:val="16"/>
      </w:rPr>
      <w:t xml:space="preserve">Ufficio:  </w:t>
    </w:r>
    <w:r w:rsidRPr="00D17D5C">
      <w:rPr>
        <w:rFonts w:ascii="Times New Roman" w:eastAsia="MS Mincho" w:hAnsi="Times New Roman"/>
        <w:b/>
        <w:sz w:val="16"/>
        <w:szCs w:val="16"/>
      </w:rPr>
      <w:t>UF</w:t>
    </w:r>
    <w:proofErr w:type="gramEnd"/>
    <w:r w:rsidRPr="00D17D5C">
      <w:rPr>
        <w:rFonts w:ascii="Times New Roman" w:eastAsia="MS Mincho" w:hAnsi="Times New Roman"/>
        <w:b/>
        <w:sz w:val="16"/>
        <w:szCs w:val="16"/>
      </w:rPr>
      <w:t>0TUP</w:t>
    </w:r>
  </w:p>
  <w:p w14:paraId="5D9B9230" w14:textId="77777777" w:rsidR="009062B2" w:rsidRPr="00D17D5C" w:rsidRDefault="009062B2" w:rsidP="005E256E">
    <w:pPr>
      <w:pStyle w:val="Testonormale"/>
      <w:jc w:val="center"/>
      <w:rPr>
        <w:rStyle w:val="Collegamentoipertestuale"/>
        <w:rFonts w:eastAsia="MS Mincho"/>
        <w:sz w:val="16"/>
        <w:szCs w:val="16"/>
      </w:rPr>
    </w:pPr>
    <w:r w:rsidRPr="00D17D5C">
      <w:rPr>
        <w:rFonts w:ascii="Times New Roman" w:eastAsia="MS Mincho" w:hAnsi="Times New Roman"/>
        <w:sz w:val="16"/>
        <w:szCs w:val="16"/>
      </w:rPr>
      <w:t xml:space="preserve">E-mail: </w:t>
    </w:r>
    <w:hyperlink r:id="rId3" w:history="1">
      <w:r w:rsidRPr="005E0E60">
        <w:rPr>
          <w:rStyle w:val="Collegamentoipertestuale"/>
          <w:rFonts w:eastAsia="MS Mincho"/>
          <w:sz w:val="16"/>
          <w:szCs w:val="16"/>
        </w:rPr>
        <w:t>PVPC010006@istruzione.it</w:t>
      </w:r>
    </w:hyperlink>
    <w:r w:rsidRPr="00D17D5C">
      <w:rPr>
        <w:rStyle w:val="Collegamentoipertestuale"/>
        <w:rFonts w:eastAsia="MS Mincho"/>
        <w:sz w:val="16"/>
        <w:szCs w:val="16"/>
      </w:rPr>
      <w:t xml:space="preserve">  -</w:t>
    </w:r>
    <w:r w:rsidRPr="00D17D5C">
      <w:rPr>
        <w:rFonts w:ascii="Times New Roman" w:eastAsia="MS Mincho" w:hAnsi="Times New Roman"/>
        <w:sz w:val="16"/>
        <w:szCs w:val="16"/>
      </w:rPr>
      <w:t xml:space="preserve">  Sito web: </w:t>
    </w:r>
    <w:hyperlink r:id="rId4" w:history="1">
      <w:r w:rsidRPr="005F225A">
        <w:rPr>
          <w:rStyle w:val="Collegamentoipertestuale"/>
          <w:rFonts w:eastAsia="MS Mincho"/>
          <w:sz w:val="16"/>
          <w:szCs w:val="16"/>
        </w:rPr>
        <w:t>www.liceocairoli.edu.it</w:t>
      </w:r>
    </w:hyperlink>
  </w:p>
  <w:p w14:paraId="34441880" w14:textId="77777777" w:rsidR="009062B2" w:rsidRDefault="009062B2" w:rsidP="005E256E">
    <w:pPr>
      <w:pStyle w:val="Testonormale"/>
      <w:jc w:val="center"/>
    </w:pPr>
    <w:r w:rsidRPr="00D17D5C">
      <w:rPr>
        <w:rFonts w:ascii="Times New Roman" w:eastAsia="MS Mincho" w:hAnsi="Times New Roman"/>
        <w:sz w:val="16"/>
        <w:szCs w:val="16"/>
      </w:rPr>
      <w:t>P.E.C.</w:t>
    </w:r>
    <w:hyperlink r:id="rId5" w:history="1">
      <w:r w:rsidRPr="00D17D5C">
        <w:rPr>
          <w:rStyle w:val="Collegamentoipertestuale"/>
          <w:rFonts w:eastAsia="MS Mincho"/>
          <w:sz w:val="16"/>
          <w:szCs w:val="16"/>
        </w:rPr>
        <w:t>pvpc010006@pec.istruzione.it</w:t>
      </w:r>
    </w:hyperlink>
  </w:p>
  <w:p w14:paraId="336CB0E8" w14:textId="77777777" w:rsidR="009062B2" w:rsidRPr="005E256E" w:rsidRDefault="009062B2" w:rsidP="005E256E">
    <w:pPr>
      <w:pStyle w:val="Testonormale"/>
      <w:jc w:val="center"/>
      <w:rPr>
        <w:rFonts w:eastAsia="MS Mincho"/>
        <w:color w:val="0000FF"/>
        <w:sz w:val="16"/>
        <w:szCs w:val="16"/>
        <w:u w:val="singl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515F007C"/>
    <w:lvl w:ilvl="0" w:tplc="A982704C">
      <w:start w:val="2"/>
      <w:numFmt w:val="decimal"/>
      <w:lvlText w:val="%1."/>
      <w:lvlJc w:val="left"/>
    </w:lvl>
    <w:lvl w:ilvl="1" w:tplc="B5843BC4">
      <w:start w:val="1"/>
      <w:numFmt w:val="bullet"/>
      <w:lvlText w:val=""/>
      <w:lvlJc w:val="left"/>
    </w:lvl>
    <w:lvl w:ilvl="2" w:tplc="24C28844">
      <w:start w:val="1"/>
      <w:numFmt w:val="bullet"/>
      <w:lvlText w:val=""/>
      <w:lvlJc w:val="left"/>
    </w:lvl>
    <w:lvl w:ilvl="3" w:tplc="2C700D42">
      <w:start w:val="1"/>
      <w:numFmt w:val="bullet"/>
      <w:lvlText w:val=""/>
      <w:lvlJc w:val="left"/>
    </w:lvl>
    <w:lvl w:ilvl="4" w:tplc="E7AC3F8C">
      <w:start w:val="1"/>
      <w:numFmt w:val="bullet"/>
      <w:lvlText w:val=""/>
      <w:lvlJc w:val="left"/>
    </w:lvl>
    <w:lvl w:ilvl="5" w:tplc="5036BFA4">
      <w:start w:val="1"/>
      <w:numFmt w:val="bullet"/>
      <w:lvlText w:val=""/>
      <w:lvlJc w:val="left"/>
    </w:lvl>
    <w:lvl w:ilvl="6" w:tplc="7C02F4B2">
      <w:start w:val="1"/>
      <w:numFmt w:val="bullet"/>
      <w:lvlText w:val=""/>
      <w:lvlJc w:val="left"/>
    </w:lvl>
    <w:lvl w:ilvl="7" w:tplc="11FE7B44">
      <w:start w:val="1"/>
      <w:numFmt w:val="bullet"/>
      <w:lvlText w:val=""/>
      <w:lvlJc w:val="left"/>
    </w:lvl>
    <w:lvl w:ilvl="8" w:tplc="86CE27DC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5BD062C2"/>
    <w:lvl w:ilvl="0" w:tplc="B722139A">
      <w:start w:val="1"/>
      <w:numFmt w:val="lowerLetter"/>
      <w:lvlText w:val="%1)"/>
      <w:lvlJc w:val="left"/>
    </w:lvl>
    <w:lvl w:ilvl="1" w:tplc="4BE02064">
      <w:start w:val="1"/>
      <w:numFmt w:val="bullet"/>
      <w:lvlText w:val=""/>
      <w:lvlJc w:val="left"/>
    </w:lvl>
    <w:lvl w:ilvl="2" w:tplc="EC46DB4E">
      <w:start w:val="1"/>
      <w:numFmt w:val="bullet"/>
      <w:lvlText w:val=""/>
      <w:lvlJc w:val="left"/>
    </w:lvl>
    <w:lvl w:ilvl="3" w:tplc="F97249B0">
      <w:start w:val="1"/>
      <w:numFmt w:val="bullet"/>
      <w:lvlText w:val=""/>
      <w:lvlJc w:val="left"/>
    </w:lvl>
    <w:lvl w:ilvl="4" w:tplc="7212961C">
      <w:start w:val="1"/>
      <w:numFmt w:val="bullet"/>
      <w:lvlText w:val=""/>
      <w:lvlJc w:val="left"/>
    </w:lvl>
    <w:lvl w:ilvl="5" w:tplc="46B88D12">
      <w:start w:val="1"/>
      <w:numFmt w:val="bullet"/>
      <w:lvlText w:val=""/>
      <w:lvlJc w:val="left"/>
    </w:lvl>
    <w:lvl w:ilvl="6" w:tplc="5C3023F8">
      <w:start w:val="1"/>
      <w:numFmt w:val="bullet"/>
      <w:lvlText w:val=""/>
      <w:lvlJc w:val="left"/>
    </w:lvl>
    <w:lvl w:ilvl="7" w:tplc="394EC95E">
      <w:start w:val="1"/>
      <w:numFmt w:val="bullet"/>
      <w:lvlText w:val=""/>
      <w:lvlJc w:val="left"/>
    </w:lvl>
    <w:lvl w:ilvl="8" w:tplc="95123692">
      <w:start w:val="1"/>
      <w:numFmt w:val="bullet"/>
      <w:lvlText w:val=""/>
      <w:lvlJc w:val="left"/>
    </w:lvl>
  </w:abstractNum>
  <w:abstractNum w:abstractNumId="2" w15:restartNumberingAfterBreak="0">
    <w:nsid w:val="00000003"/>
    <w:multiLevelType w:val="hybridMultilevel"/>
    <w:tmpl w:val="12200854"/>
    <w:lvl w:ilvl="0" w:tplc="89027612">
      <w:start w:val="2"/>
      <w:numFmt w:val="lowerLetter"/>
      <w:lvlText w:val="%1)"/>
      <w:lvlJc w:val="left"/>
    </w:lvl>
    <w:lvl w:ilvl="1" w:tplc="30B4DDAC">
      <w:start w:val="1"/>
      <w:numFmt w:val="bullet"/>
      <w:lvlText w:val=""/>
      <w:lvlJc w:val="left"/>
    </w:lvl>
    <w:lvl w:ilvl="2" w:tplc="B6DCB4F6">
      <w:start w:val="1"/>
      <w:numFmt w:val="bullet"/>
      <w:lvlText w:val=""/>
      <w:lvlJc w:val="left"/>
    </w:lvl>
    <w:lvl w:ilvl="3" w:tplc="D15AEE2C">
      <w:start w:val="1"/>
      <w:numFmt w:val="bullet"/>
      <w:lvlText w:val=""/>
      <w:lvlJc w:val="left"/>
    </w:lvl>
    <w:lvl w:ilvl="4" w:tplc="D5BC088C">
      <w:start w:val="1"/>
      <w:numFmt w:val="bullet"/>
      <w:lvlText w:val=""/>
      <w:lvlJc w:val="left"/>
    </w:lvl>
    <w:lvl w:ilvl="5" w:tplc="4EC8DA82">
      <w:start w:val="1"/>
      <w:numFmt w:val="bullet"/>
      <w:lvlText w:val=""/>
      <w:lvlJc w:val="left"/>
    </w:lvl>
    <w:lvl w:ilvl="6" w:tplc="47388934">
      <w:start w:val="1"/>
      <w:numFmt w:val="bullet"/>
      <w:lvlText w:val=""/>
      <w:lvlJc w:val="left"/>
    </w:lvl>
    <w:lvl w:ilvl="7" w:tplc="1160DBF4">
      <w:start w:val="1"/>
      <w:numFmt w:val="bullet"/>
      <w:lvlText w:val=""/>
      <w:lvlJc w:val="left"/>
    </w:lvl>
    <w:lvl w:ilvl="8" w:tplc="9812655E">
      <w:start w:val="1"/>
      <w:numFmt w:val="bullet"/>
      <w:lvlText w:val=""/>
      <w:lvlJc w:val="left"/>
    </w:lvl>
  </w:abstractNum>
  <w:abstractNum w:abstractNumId="3" w15:restartNumberingAfterBreak="0">
    <w:nsid w:val="00000004"/>
    <w:multiLevelType w:val="hybridMultilevel"/>
    <w:tmpl w:val="4DB127F8"/>
    <w:lvl w:ilvl="0" w:tplc="703C1A24">
      <w:start w:val="3"/>
      <w:numFmt w:val="decimal"/>
      <w:lvlText w:val="%1."/>
      <w:lvlJc w:val="left"/>
    </w:lvl>
    <w:lvl w:ilvl="1" w:tplc="3210D512">
      <w:start w:val="1"/>
      <w:numFmt w:val="bullet"/>
      <w:lvlText w:val=""/>
      <w:lvlJc w:val="left"/>
    </w:lvl>
    <w:lvl w:ilvl="2" w:tplc="BAA27998">
      <w:start w:val="1"/>
      <w:numFmt w:val="bullet"/>
      <w:lvlText w:val=""/>
      <w:lvlJc w:val="left"/>
    </w:lvl>
    <w:lvl w:ilvl="3" w:tplc="1A1CF78C">
      <w:start w:val="1"/>
      <w:numFmt w:val="bullet"/>
      <w:lvlText w:val=""/>
      <w:lvlJc w:val="left"/>
    </w:lvl>
    <w:lvl w:ilvl="4" w:tplc="6590BA8A">
      <w:start w:val="1"/>
      <w:numFmt w:val="bullet"/>
      <w:lvlText w:val=""/>
      <w:lvlJc w:val="left"/>
    </w:lvl>
    <w:lvl w:ilvl="5" w:tplc="BF2A2BB6">
      <w:start w:val="1"/>
      <w:numFmt w:val="bullet"/>
      <w:lvlText w:val=""/>
      <w:lvlJc w:val="left"/>
    </w:lvl>
    <w:lvl w:ilvl="6" w:tplc="3F006916">
      <w:start w:val="1"/>
      <w:numFmt w:val="bullet"/>
      <w:lvlText w:val=""/>
      <w:lvlJc w:val="left"/>
    </w:lvl>
    <w:lvl w:ilvl="7" w:tplc="FDC63830">
      <w:start w:val="1"/>
      <w:numFmt w:val="bullet"/>
      <w:lvlText w:val=""/>
      <w:lvlJc w:val="left"/>
    </w:lvl>
    <w:lvl w:ilvl="8" w:tplc="DB7A8A50">
      <w:start w:val="1"/>
      <w:numFmt w:val="bullet"/>
      <w:lvlText w:val=""/>
      <w:lvlJc w:val="left"/>
    </w:lvl>
  </w:abstractNum>
  <w:abstractNum w:abstractNumId="4" w15:restartNumberingAfterBreak="0">
    <w:nsid w:val="00000005"/>
    <w:multiLevelType w:val="hybridMultilevel"/>
    <w:tmpl w:val="0216231A"/>
    <w:lvl w:ilvl="0" w:tplc="6242DE06">
      <w:start w:val="1"/>
      <w:numFmt w:val="lowerLetter"/>
      <w:lvlText w:val="%1."/>
      <w:lvlJc w:val="left"/>
    </w:lvl>
    <w:lvl w:ilvl="1" w:tplc="4330F5B4">
      <w:start w:val="1"/>
      <w:numFmt w:val="bullet"/>
      <w:lvlText w:val=""/>
      <w:lvlJc w:val="left"/>
    </w:lvl>
    <w:lvl w:ilvl="2" w:tplc="9FAE748A">
      <w:start w:val="1"/>
      <w:numFmt w:val="bullet"/>
      <w:lvlText w:val=""/>
      <w:lvlJc w:val="left"/>
    </w:lvl>
    <w:lvl w:ilvl="3" w:tplc="5720031C">
      <w:start w:val="1"/>
      <w:numFmt w:val="bullet"/>
      <w:lvlText w:val=""/>
      <w:lvlJc w:val="left"/>
    </w:lvl>
    <w:lvl w:ilvl="4" w:tplc="BF406A46">
      <w:start w:val="1"/>
      <w:numFmt w:val="bullet"/>
      <w:lvlText w:val=""/>
      <w:lvlJc w:val="left"/>
    </w:lvl>
    <w:lvl w:ilvl="5" w:tplc="5C98A2D2">
      <w:start w:val="1"/>
      <w:numFmt w:val="bullet"/>
      <w:lvlText w:val=""/>
      <w:lvlJc w:val="left"/>
    </w:lvl>
    <w:lvl w:ilvl="6" w:tplc="EF647FCE">
      <w:start w:val="1"/>
      <w:numFmt w:val="bullet"/>
      <w:lvlText w:val=""/>
      <w:lvlJc w:val="left"/>
    </w:lvl>
    <w:lvl w:ilvl="7" w:tplc="8B606DEA">
      <w:start w:val="1"/>
      <w:numFmt w:val="bullet"/>
      <w:lvlText w:val=""/>
      <w:lvlJc w:val="left"/>
    </w:lvl>
    <w:lvl w:ilvl="8" w:tplc="0A469608">
      <w:start w:val="1"/>
      <w:numFmt w:val="bullet"/>
      <w:lvlText w:val=""/>
      <w:lvlJc w:val="left"/>
    </w:lvl>
  </w:abstractNum>
  <w:abstractNum w:abstractNumId="5" w15:restartNumberingAfterBreak="0">
    <w:nsid w:val="00000006"/>
    <w:multiLevelType w:val="hybridMultilevel"/>
    <w:tmpl w:val="1F16E9E8"/>
    <w:lvl w:ilvl="0" w:tplc="1CB0DCFA">
      <w:start w:val="2"/>
      <w:numFmt w:val="lowerLetter"/>
      <w:lvlText w:val="%1)"/>
      <w:lvlJc w:val="left"/>
    </w:lvl>
    <w:lvl w:ilvl="1" w:tplc="EB3AD844">
      <w:start w:val="3"/>
      <w:numFmt w:val="lowerLetter"/>
      <w:lvlText w:val="%2)"/>
      <w:lvlJc w:val="left"/>
    </w:lvl>
    <w:lvl w:ilvl="2" w:tplc="4F446448">
      <w:start w:val="1"/>
      <w:numFmt w:val="bullet"/>
      <w:lvlText w:val=""/>
      <w:lvlJc w:val="left"/>
    </w:lvl>
    <w:lvl w:ilvl="3" w:tplc="8CA6602E">
      <w:start w:val="1"/>
      <w:numFmt w:val="bullet"/>
      <w:lvlText w:val=""/>
      <w:lvlJc w:val="left"/>
    </w:lvl>
    <w:lvl w:ilvl="4" w:tplc="23CCA414">
      <w:start w:val="1"/>
      <w:numFmt w:val="bullet"/>
      <w:lvlText w:val=""/>
      <w:lvlJc w:val="left"/>
    </w:lvl>
    <w:lvl w:ilvl="5" w:tplc="431E2AD8">
      <w:start w:val="1"/>
      <w:numFmt w:val="bullet"/>
      <w:lvlText w:val=""/>
      <w:lvlJc w:val="left"/>
    </w:lvl>
    <w:lvl w:ilvl="6" w:tplc="2D7C582C">
      <w:start w:val="1"/>
      <w:numFmt w:val="bullet"/>
      <w:lvlText w:val=""/>
      <w:lvlJc w:val="left"/>
    </w:lvl>
    <w:lvl w:ilvl="7" w:tplc="F59E3C04">
      <w:start w:val="1"/>
      <w:numFmt w:val="bullet"/>
      <w:lvlText w:val=""/>
      <w:lvlJc w:val="left"/>
    </w:lvl>
    <w:lvl w:ilvl="8" w:tplc="B39CFB8C">
      <w:start w:val="1"/>
      <w:numFmt w:val="bullet"/>
      <w:lvlText w:val=""/>
      <w:lvlJc w:val="left"/>
    </w:lvl>
  </w:abstractNum>
  <w:abstractNum w:abstractNumId="6" w15:restartNumberingAfterBreak="0">
    <w:nsid w:val="00000007"/>
    <w:multiLevelType w:val="singleLevel"/>
    <w:tmpl w:val="EF0AEE9C"/>
    <w:name w:val="WW8Num1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color w:val="auto"/>
        <w:sz w:val="28"/>
        <w:szCs w:val="28"/>
      </w:rPr>
    </w:lvl>
  </w:abstractNum>
  <w:abstractNum w:abstractNumId="7" w15:restartNumberingAfterBreak="0">
    <w:nsid w:val="00000008"/>
    <w:multiLevelType w:val="hybridMultilevel"/>
    <w:tmpl w:val="66EF438C"/>
    <w:lvl w:ilvl="0" w:tplc="F03A9374">
      <w:start w:val="2"/>
      <w:numFmt w:val="lowerLetter"/>
      <w:lvlText w:val="%1)"/>
      <w:lvlJc w:val="left"/>
    </w:lvl>
    <w:lvl w:ilvl="1" w:tplc="4F8C3DF4">
      <w:start w:val="1"/>
      <w:numFmt w:val="bullet"/>
      <w:lvlText w:val=""/>
      <w:lvlJc w:val="left"/>
    </w:lvl>
    <w:lvl w:ilvl="2" w:tplc="42CAA5C8">
      <w:start w:val="1"/>
      <w:numFmt w:val="bullet"/>
      <w:lvlText w:val=""/>
      <w:lvlJc w:val="left"/>
    </w:lvl>
    <w:lvl w:ilvl="3" w:tplc="68564166">
      <w:start w:val="1"/>
      <w:numFmt w:val="bullet"/>
      <w:lvlText w:val=""/>
      <w:lvlJc w:val="left"/>
    </w:lvl>
    <w:lvl w:ilvl="4" w:tplc="3F1A3EEE">
      <w:start w:val="1"/>
      <w:numFmt w:val="bullet"/>
      <w:lvlText w:val=""/>
      <w:lvlJc w:val="left"/>
    </w:lvl>
    <w:lvl w:ilvl="5" w:tplc="B62640FC">
      <w:start w:val="1"/>
      <w:numFmt w:val="bullet"/>
      <w:lvlText w:val=""/>
      <w:lvlJc w:val="left"/>
    </w:lvl>
    <w:lvl w:ilvl="6" w:tplc="65562C6C">
      <w:start w:val="1"/>
      <w:numFmt w:val="bullet"/>
      <w:lvlText w:val=""/>
      <w:lvlJc w:val="left"/>
    </w:lvl>
    <w:lvl w:ilvl="7" w:tplc="7F4E6312">
      <w:start w:val="1"/>
      <w:numFmt w:val="bullet"/>
      <w:lvlText w:val=""/>
      <w:lvlJc w:val="left"/>
    </w:lvl>
    <w:lvl w:ilvl="8" w:tplc="3A0C3010">
      <w:start w:val="1"/>
      <w:numFmt w:val="bullet"/>
      <w:lvlText w:val=""/>
      <w:lvlJc w:val="left"/>
    </w:lvl>
  </w:abstractNum>
  <w:abstractNum w:abstractNumId="8" w15:restartNumberingAfterBreak="0">
    <w:nsid w:val="00000009"/>
    <w:multiLevelType w:val="hybridMultilevel"/>
    <w:tmpl w:val="140E0F76"/>
    <w:lvl w:ilvl="0" w:tplc="D6201E86">
      <w:start w:val="1"/>
      <w:numFmt w:val="bullet"/>
      <w:lvlText w:val="•"/>
      <w:lvlJc w:val="left"/>
    </w:lvl>
    <w:lvl w:ilvl="1" w:tplc="504860F6">
      <w:start w:val="1"/>
      <w:numFmt w:val="bullet"/>
      <w:lvlText w:val=""/>
      <w:lvlJc w:val="left"/>
    </w:lvl>
    <w:lvl w:ilvl="2" w:tplc="46A69E1A">
      <w:start w:val="1"/>
      <w:numFmt w:val="bullet"/>
      <w:lvlText w:val=""/>
      <w:lvlJc w:val="left"/>
    </w:lvl>
    <w:lvl w:ilvl="3" w:tplc="FD40489A">
      <w:start w:val="1"/>
      <w:numFmt w:val="bullet"/>
      <w:lvlText w:val=""/>
      <w:lvlJc w:val="left"/>
    </w:lvl>
    <w:lvl w:ilvl="4" w:tplc="B816A926">
      <w:start w:val="1"/>
      <w:numFmt w:val="bullet"/>
      <w:lvlText w:val=""/>
      <w:lvlJc w:val="left"/>
    </w:lvl>
    <w:lvl w:ilvl="5" w:tplc="893C483A">
      <w:start w:val="1"/>
      <w:numFmt w:val="bullet"/>
      <w:lvlText w:val=""/>
      <w:lvlJc w:val="left"/>
    </w:lvl>
    <w:lvl w:ilvl="6" w:tplc="57782178">
      <w:start w:val="1"/>
      <w:numFmt w:val="bullet"/>
      <w:lvlText w:val=""/>
      <w:lvlJc w:val="left"/>
    </w:lvl>
    <w:lvl w:ilvl="7" w:tplc="492C9598">
      <w:start w:val="1"/>
      <w:numFmt w:val="bullet"/>
      <w:lvlText w:val=""/>
      <w:lvlJc w:val="left"/>
    </w:lvl>
    <w:lvl w:ilvl="8" w:tplc="8EFA93E2">
      <w:start w:val="1"/>
      <w:numFmt w:val="bullet"/>
      <w:lvlText w:val=""/>
      <w:lvlJc w:val="left"/>
    </w:lvl>
  </w:abstractNum>
  <w:abstractNum w:abstractNumId="9" w15:restartNumberingAfterBreak="0">
    <w:nsid w:val="0000000A"/>
    <w:multiLevelType w:val="hybridMultilevel"/>
    <w:tmpl w:val="3352255A"/>
    <w:lvl w:ilvl="0" w:tplc="21424A66">
      <w:start w:val="1"/>
      <w:numFmt w:val="decimal"/>
      <w:lvlText w:val="%1"/>
      <w:lvlJc w:val="left"/>
    </w:lvl>
    <w:lvl w:ilvl="1" w:tplc="9C08563A">
      <w:start w:val="1"/>
      <w:numFmt w:val="lowerLetter"/>
      <w:lvlText w:val="%2"/>
      <w:lvlJc w:val="left"/>
    </w:lvl>
    <w:lvl w:ilvl="2" w:tplc="62281BE4">
      <w:start w:val="3"/>
      <w:numFmt w:val="lowerLetter"/>
      <w:lvlText w:val="%3)"/>
      <w:lvlJc w:val="left"/>
    </w:lvl>
    <w:lvl w:ilvl="3" w:tplc="4386E912">
      <w:start w:val="1"/>
      <w:numFmt w:val="bullet"/>
      <w:lvlText w:val=""/>
      <w:lvlJc w:val="left"/>
    </w:lvl>
    <w:lvl w:ilvl="4" w:tplc="FDDC7762">
      <w:start w:val="1"/>
      <w:numFmt w:val="bullet"/>
      <w:lvlText w:val=""/>
      <w:lvlJc w:val="left"/>
    </w:lvl>
    <w:lvl w:ilvl="5" w:tplc="80800D68">
      <w:start w:val="1"/>
      <w:numFmt w:val="bullet"/>
      <w:lvlText w:val=""/>
      <w:lvlJc w:val="left"/>
    </w:lvl>
    <w:lvl w:ilvl="6" w:tplc="AE547078">
      <w:start w:val="1"/>
      <w:numFmt w:val="bullet"/>
      <w:lvlText w:val=""/>
      <w:lvlJc w:val="left"/>
    </w:lvl>
    <w:lvl w:ilvl="7" w:tplc="0704A1C0">
      <w:start w:val="1"/>
      <w:numFmt w:val="bullet"/>
      <w:lvlText w:val=""/>
      <w:lvlJc w:val="left"/>
    </w:lvl>
    <w:lvl w:ilvl="8" w:tplc="E6ACEC2A">
      <w:start w:val="1"/>
      <w:numFmt w:val="bullet"/>
      <w:lvlText w:val=""/>
      <w:lvlJc w:val="left"/>
    </w:lvl>
  </w:abstractNum>
  <w:abstractNum w:abstractNumId="10" w15:restartNumberingAfterBreak="0">
    <w:nsid w:val="0000000B"/>
    <w:multiLevelType w:val="hybridMultilevel"/>
    <w:tmpl w:val="109CF92E"/>
    <w:lvl w:ilvl="0" w:tplc="DA3CD0A2">
      <w:start w:val="5"/>
      <w:numFmt w:val="decimal"/>
      <w:lvlText w:val="%1."/>
      <w:lvlJc w:val="left"/>
    </w:lvl>
    <w:lvl w:ilvl="1" w:tplc="7BC48362">
      <w:start w:val="1"/>
      <w:numFmt w:val="lowerLetter"/>
      <w:lvlText w:val="%2."/>
      <w:lvlJc w:val="left"/>
    </w:lvl>
    <w:lvl w:ilvl="2" w:tplc="EA1CF776">
      <w:start w:val="1"/>
      <w:numFmt w:val="lowerLetter"/>
      <w:lvlText w:val="%3"/>
      <w:lvlJc w:val="left"/>
    </w:lvl>
    <w:lvl w:ilvl="3" w:tplc="F438BD76">
      <w:start w:val="1"/>
      <w:numFmt w:val="bullet"/>
      <w:lvlText w:val=""/>
      <w:lvlJc w:val="left"/>
    </w:lvl>
    <w:lvl w:ilvl="4" w:tplc="0A6E5A50">
      <w:start w:val="1"/>
      <w:numFmt w:val="bullet"/>
      <w:lvlText w:val=""/>
      <w:lvlJc w:val="left"/>
    </w:lvl>
    <w:lvl w:ilvl="5" w:tplc="1654E45C">
      <w:start w:val="1"/>
      <w:numFmt w:val="bullet"/>
      <w:lvlText w:val=""/>
      <w:lvlJc w:val="left"/>
    </w:lvl>
    <w:lvl w:ilvl="6" w:tplc="278A5798">
      <w:start w:val="1"/>
      <w:numFmt w:val="bullet"/>
      <w:lvlText w:val=""/>
      <w:lvlJc w:val="left"/>
    </w:lvl>
    <w:lvl w:ilvl="7" w:tplc="EF2293DA">
      <w:start w:val="1"/>
      <w:numFmt w:val="bullet"/>
      <w:lvlText w:val=""/>
      <w:lvlJc w:val="left"/>
    </w:lvl>
    <w:lvl w:ilvl="8" w:tplc="B4082850">
      <w:start w:val="1"/>
      <w:numFmt w:val="bullet"/>
      <w:lvlText w:val=""/>
      <w:lvlJc w:val="left"/>
    </w:lvl>
  </w:abstractNum>
  <w:abstractNum w:abstractNumId="11" w15:restartNumberingAfterBreak="0">
    <w:nsid w:val="0000000C"/>
    <w:multiLevelType w:val="hybridMultilevel"/>
    <w:tmpl w:val="0DED7262"/>
    <w:lvl w:ilvl="0" w:tplc="06C4FB70">
      <w:start w:val="1"/>
      <w:numFmt w:val="lowerLetter"/>
      <w:lvlText w:val="%1"/>
      <w:lvlJc w:val="left"/>
    </w:lvl>
    <w:lvl w:ilvl="1" w:tplc="7C4021F6">
      <w:start w:val="6"/>
      <w:numFmt w:val="decimal"/>
      <w:lvlText w:val="%2."/>
      <w:lvlJc w:val="left"/>
    </w:lvl>
    <w:lvl w:ilvl="2" w:tplc="2828F0C0">
      <w:start w:val="1"/>
      <w:numFmt w:val="bullet"/>
      <w:lvlText w:val="•"/>
      <w:lvlJc w:val="left"/>
    </w:lvl>
    <w:lvl w:ilvl="3" w:tplc="B99636E2">
      <w:start w:val="1"/>
      <w:numFmt w:val="bullet"/>
      <w:lvlText w:val=""/>
      <w:lvlJc w:val="left"/>
    </w:lvl>
    <w:lvl w:ilvl="4" w:tplc="0A98AA4C">
      <w:start w:val="1"/>
      <w:numFmt w:val="bullet"/>
      <w:lvlText w:val=""/>
      <w:lvlJc w:val="left"/>
    </w:lvl>
    <w:lvl w:ilvl="5" w:tplc="D4E853C4">
      <w:start w:val="1"/>
      <w:numFmt w:val="bullet"/>
      <w:lvlText w:val=""/>
      <w:lvlJc w:val="left"/>
    </w:lvl>
    <w:lvl w:ilvl="6" w:tplc="1880270A">
      <w:start w:val="1"/>
      <w:numFmt w:val="bullet"/>
      <w:lvlText w:val=""/>
      <w:lvlJc w:val="left"/>
    </w:lvl>
    <w:lvl w:ilvl="7" w:tplc="0992839A">
      <w:start w:val="1"/>
      <w:numFmt w:val="bullet"/>
      <w:lvlText w:val=""/>
      <w:lvlJc w:val="left"/>
    </w:lvl>
    <w:lvl w:ilvl="8" w:tplc="46825EDA">
      <w:start w:val="1"/>
      <w:numFmt w:val="bullet"/>
      <w:lvlText w:val=""/>
      <w:lvlJc w:val="left"/>
    </w:lvl>
  </w:abstractNum>
  <w:abstractNum w:abstractNumId="12" w15:restartNumberingAfterBreak="0">
    <w:nsid w:val="0000000D"/>
    <w:multiLevelType w:val="hybridMultilevel"/>
    <w:tmpl w:val="7FDCC232"/>
    <w:lvl w:ilvl="0" w:tplc="60AC2CA8">
      <w:start w:val="1"/>
      <w:numFmt w:val="lowerLetter"/>
      <w:lvlText w:val="%1."/>
      <w:lvlJc w:val="left"/>
    </w:lvl>
    <w:lvl w:ilvl="1" w:tplc="B798F6A6">
      <w:start w:val="7"/>
      <w:numFmt w:val="decimal"/>
      <w:lvlText w:val="%2."/>
      <w:lvlJc w:val="left"/>
    </w:lvl>
    <w:lvl w:ilvl="2" w:tplc="F6E44B90">
      <w:start w:val="1"/>
      <w:numFmt w:val="bullet"/>
      <w:lvlText w:val="•"/>
      <w:lvlJc w:val="left"/>
    </w:lvl>
    <w:lvl w:ilvl="3" w:tplc="56349E6C">
      <w:start w:val="1"/>
      <w:numFmt w:val="bullet"/>
      <w:lvlText w:val=""/>
      <w:lvlJc w:val="left"/>
    </w:lvl>
    <w:lvl w:ilvl="4" w:tplc="242E6502">
      <w:start w:val="1"/>
      <w:numFmt w:val="bullet"/>
      <w:lvlText w:val=""/>
      <w:lvlJc w:val="left"/>
    </w:lvl>
    <w:lvl w:ilvl="5" w:tplc="63C4E6D0">
      <w:start w:val="1"/>
      <w:numFmt w:val="bullet"/>
      <w:lvlText w:val=""/>
      <w:lvlJc w:val="left"/>
    </w:lvl>
    <w:lvl w:ilvl="6" w:tplc="7F14C062">
      <w:start w:val="1"/>
      <w:numFmt w:val="bullet"/>
      <w:lvlText w:val=""/>
      <w:lvlJc w:val="left"/>
    </w:lvl>
    <w:lvl w:ilvl="7" w:tplc="ECD41F8A">
      <w:start w:val="1"/>
      <w:numFmt w:val="bullet"/>
      <w:lvlText w:val=""/>
      <w:lvlJc w:val="left"/>
    </w:lvl>
    <w:lvl w:ilvl="8" w:tplc="5B344CA6">
      <w:start w:val="1"/>
      <w:numFmt w:val="bullet"/>
      <w:lvlText w:val=""/>
      <w:lvlJc w:val="left"/>
    </w:lvl>
  </w:abstractNum>
  <w:abstractNum w:abstractNumId="13" w15:restartNumberingAfterBreak="0">
    <w:nsid w:val="0000000E"/>
    <w:multiLevelType w:val="hybridMultilevel"/>
    <w:tmpl w:val="1BEFD79E"/>
    <w:lvl w:ilvl="0" w:tplc="2424E2E6">
      <w:start w:val="1"/>
      <w:numFmt w:val="lowerLetter"/>
      <w:lvlText w:val="%1."/>
      <w:lvlJc w:val="left"/>
    </w:lvl>
    <w:lvl w:ilvl="1" w:tplc="43C8A11C">
      <w:start w:val="1"/>
      <w:numFmt w:val="bullet"/>
      <w:lvlText w:val=""/>
      <w:lvlJc w:val="left"/>
    </w:lvl>
    <w:lvl w:ilvl="2" w:tplc="3C482800">
      <w:start w:val="1"/>
      <w:numFmt w:val="bullet"/>
      <w:lvlText w:val=""/>
      <w:lvlJc w:val="left"/>
    </w:lvl>
    <w:lvl w:ilvl="3" w:tplc="0BE81FB6">
      <w:start w:val="1"/>
      <w:numFmt w:val="bullet"/>
      <w:lvlText w:val=""/>
      <w:lvlJc w:val="left"/>
    </w:lvl>
    <w:lvl w:ilvl="4" w:tplc="CDA8403E">
      <w:start w:val="1"/>
      <w:numFmt w:val="bullet"/>
      <w:lvlText w:val=""/>
      <w:lvlJc w:val="left"/>
    </w:lvl>
    <w:lvl w:ilvl="5" w:tplc="14BE0B6A">
      <w:start w:val="1"/>
      <w:numFmt w:val="bullet"/>
      <w:lvlText w:val=""/>
      <w:lvlJc w:val="left"/>
    </w:lvl>
    <w:lvl w:ilvl="6" w:tplc="3648EF10">
      <w:start w:val="1"/>
      <w:numFmt w:val="bullet"/>
      <w:lvlText w:val=""/>
      <w:lvlJc w:val="left"/>
    </w:lvl>
    <w:lvl w:ilvl="7" w:tplc="DB445250">
      <w:start w:val="1"/>
      <w:numFmt w:val="bullet"/>
      <w:lvlText w:val=""/>
      <w:lvlJc w:val="left"/>
    </w:lvl>
    <w:lvl w:ilvl="8" w:tplc="165A0046">
      <w:start w:val="1"/>
      <w:numFmt w:val="bullet"/>
      <w:lvlText w:val=""/>
      <w:lvlJc w:val="left"/>
    </w:lvl>
  </w:abstractNum>
  <w:abstractNum w:abstractNumId="14" w15:restartNumberingAfterBreak="0">
    <w:nsid w:val="0BA60AD2"/>
    <w:multiLevelType w:val="hybridMultilevel"/>
    <w:tmpl w:val="24424D4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C4C6EFF"/>
    <w:multiLevelType w:val="hybridMultilevel"/>
    <w:tmpl w:val="4FF27304"/>
    <w:lvl w:ilvl="0" w:tplc="0410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6" w15:restartNumberingAfterBreak="0">
    <w:nsid w:val="23F7017C"/>
    <w:multiLevelType w:val="multilevel"/>
    <w:tmpl w:val="1C08C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CBE42E3"/>
    <w:multiLevelType w:val="hybridMultilevel"/>
    <w:tmpl w:val="3C72316C"/>
    <w:lvl w:ilvl="0" w:tplc="5A9EC02A">
      <w:start w:val="4"/>
      <w:numFmt w:val="lowerLetter"/>
      <w:lvlText w:val="%1."/>
      <w:lvlJc w:val="left"/>
      <w:pPr>
        <w:ind w:left="360" w:hanging="360"/>
      </w:pPr>
      <w:rPr>
        <w:rFonts w:ascii="Times New Roman" w:hAnsi="Times New Roman" w:hint="default"/>
        <w:b/>
        <w:sz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3702E45"/>
    <w:multiLevelType w:val="multilevel"/>
    <w:tmpl w:val="8ED03EC2"/>
    <w:lvl w:ilvl="0">
      <w:start w:val="1"/>
      <w:numFmt w:val="bullet"/>
      <w:lvlText w:val="-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9" w15:restartNumberingAfterBreak="0">
    <w:nsid w:val="551D0B9D"/>
    <w:multiLevelType w:val="hybridMultilevel"/>
    <w:tmpl w:val="764CDED4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EBA5DEA"/>
    <w:multiLevelType w:val="multilevel"/>
    <w:tmpl w:val="53623528"/>
    <w:lvl w:ilvl="0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  <w:vertAlign w:val="baseline"/>
      </w:rPr>
    </w:lvl>
    <w:lvl w:ilvl="1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  <w:vertAlign w:val="baseline"/>
      </w:rPr>
    </w:lvl>
    <w:lvl w:ilvl="2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  <w:vertAlign w:val="baseline"/>
      </w:rPr>
    </w:lvl>
    <w:lvl w:ilvl="3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  <w:vertAlign w:val="baseline"/>
      </w:rPr>
    </w:lvl>
    <w:lvl w:ilvl="4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  <w:vertAlign w:val="baseline"/>
      </w:rPr>
    </w:lvl>
    <w:lvl w:ilvl="5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  <w:vertAlign w:val="baseline"/>
      </w:rPr>
    </w:lvl>
    <w:lvl w:ilvl="6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  <w:vertAlign w:val="baseline"/>
      </w:rPr>
    </w:lvl>
    <w:lvl w:ilvl="7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  <w:vertAlign w:val="baseline"/>
      </w:rPr>
    </w:lvl>
    <w:lvl w:ilvl="8">
      <w:start w:val="1"/>
      <w:numFmt w:val="bullet"/>
      <w:lvlText w:val="-"/>
      <w:lvlJc w:val="left"/>
      <w:pPr>
        <w:ind w:left="7200" w:hanging="360"/>
      </w:pPr>
      <w:rPr>
        <w:strike w:val="0"/>
        <w:dstrike w:val="0"/>
        <w:u w:val="none"/>
        <w:effect w:val="none"/>
        <w:vertAlign w:val="baseline"/>
      </w:rPr>
    </w:lvl>
  </w:abstractNum>
  <w:abstractNum w:abstractNumId="21" w15:restartNumberingAfterBreak="0">
    <w:nsid w:val="6F0F531A"/>
    <w:multiLevelType w:val="hybridMultilevel"/>
    <w:tmpl w:val="B0E49C1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DC0D49"/>
    <w:multiLevelType w:val="hybridMultilevel"/>
    <w:tmpl w:val="9D3225C4"/>
    <w:lvl w:ilvl="0" w:tplc="36CC7822">
      <w:start w:val="1"/>
      <w:numFmt w:val="bullet"/>
      <w:lvlText w:val="-"/>
      <w:lvlJc w:val="left"/>
      <w:pPr>
        <w:ind w:left="72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1CAC4246">
      <w:start w:val="1"/>
      <w:numFmt w:val="bullet"/>
      <w:lvlText w:val="o"/>
      <w:lvlJc w:val="left"/>
      <w:pPr>
        <w:ind w:left="144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0406C77A">
      <w:start w:val="1"/>
      <w:numFmt w:val="bullet"/>
      <w:lvlText w:val="▪"/>
      <w:lvlJc w:val="left"/>
      <w:pPr>
        <w:ind w:left="216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1FE274CE">
      <w:start w:val="1"/>
      <w:numFmt w:val="bullet"/>
      <w:lvlText w:val="•"/>
      <w:lvlJc w:val="left"/>
      <w:pPr>
        <w:ind w:left="288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A7E81DD8">
      <w:start w:val="1"/>
      <w:numFmt w:val="bullet"/>
      <w:lvlText w:val="o"/>
      <w:lvlJc w:val="left"/>
      <w:pPr>
        <w:ind w:left="360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5660340C">
      <w:start w:val="1"/>
      <w:numFmt w:val="bullet"/>
      <w:lvlText w:val="▪"/>
      <w:lvlJc w:val="left"/>
      <w:pPr>
        <w:ind w:left="432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079EAE88">
      <w:start w:val="1"/>
      <w:numFmt w:val="bullet"/>
      <w:lvlText w:val="•"/>
      <w:lvlJc w:val="left"/>
      <w:pPr>
        <w:ind w:left="504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3AB21360">
      <w:start w:val="1"/>
      <w:numFmt w:val="bullet"/>
      <w:lvlText w:val="o"/>
      <w:lvlJc w:val="left"/>
      <w:pPr>
        <w:ind w:left="576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A94C7086">
      <w:start w:val="1"/>
      <w:numFmt w:val="bullet"/>
      <w:lvlText w:val="▪"/>
      <w:lvlJc w:val="left"/>
      <w:pPr>
        <w:ind w:left="648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5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7"/>
  </w:num>
  <w:num w:numId="17">
    <w:abstractNumId w:val="15"/>
  </w:num>
  <w:num w:numId="18">
    <w:abstractNumId w:val="22"/>
  </w:num>
  <w:num w:numId="19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8"/>
  </w:num>
  <w:num w:numId="21">
    <w:abstractNumId w:val="20"/>
  </w:num>
  <w:num w:numId="22">
    <w:abstractNumId w:val="21"/>
  </w:num>
  <w:num w:numId="23">
    <w:abstractNumId w:val="16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7EDB"/>
    <w:rsid w:val="00017A67"/>
    <w:rsid w:val="00027005"/>
    <w:rsid w:val="00027D5C"/>
    <w:rsid w:val="0003088A"/>
    <w:rsid w:val="00031529"/>
    <w:rsid w:val="00056E85"/>
    <w:rsid w:val="00061674"/>
    <w:rsid w:val="00062149"/>
    <w:rsid w:val="0007775A"/>
    <w:rsid w:val="00081F6C"/>
    <w:rsid w:val="00082B74"/>
    <w:rsid w:val="00083AA5"/>
    <w:rsid w:val="00090C9F"/>
    <w:rsid w:val="00097018"/>
    <w:rsid w:val="000A4EC6"/>
    <w:rsid w:val="000C26C5"/>
    <w:rsid w:val="000C3796"/>
    <w:rsid w:val="000C3E67"/>
    <w:rsid w:val="000C5BE0"/>
    <w:rsid w:val="000D0E11"/>
    <w:rsid w:val="000E1913"/>
    <w:rsid w:val="000E1BCE"/>
    <w:rsid w:val="000F2868"/>
    <w:rsid w:val="00105E4C"/>
    <w:rsid w:val="00113626"/>
    <w:rsid w:val="00116315"/>
    <w:rsid w:val="001176C7"/>
    <w:rsid w:val="00126E1C"/>
    <w:rsid w:val="001327A0"/>
    <w:rsid w:val="001333EA"/>
    <w:rsid w:val="00135365"/>
    <w:rsid w:val="00136486"/>
    <w:rsid w:val="001506BD"/>
    <w:rsid w:val="00154096"/>
    <w:rsid w:val="00157AF6"/>
    <w:rsid w:val="00165D5A"/>
    <w:rsid w:val="001777D0"/>
    <w:rsid w:val="00184619"/>
    <w:rsid w:val="00190384"/>
    <w:rsid w:val="00194D9A"/>
    <w:rsid w:val="001C4B64"/>
    <w:rsid w:val="001C5208"/>
    <w:rsid w:val="001D1828"/>
    <w:rsid w:val="001E3AED"/>
    <w:rsid w:val="001E4B54"/>
    <w:rsid w:val="001F18DF"/>
    <w:rsid w:val="001F1D6B"/>
    <w:rsid w:val="001F4DA1"/>
    <w:rsid w:val="00202332"/>
    <w:rsid w:val="002039D9"/>
    <w:rsid w:val="00212764"/>
    <w:rsid w:val="00213491"/>
    <w:rsid w:val="002227B7"/>
    <w:rsid w:val="0022727B"/>
    <w:rsid w:val="00243AC8"/>
    <w:rsid w:val="002638CF"/>
    <w:rsid w:val="0027579A"/>
    <w:rsid w:val="002803B4"/>
    <w:rsid w:val="0028534F"/>
    <w:rsid w:val="00291BB8"/>
    <w:rsid w:val="0029520A"/>
    <w:rsid w:val="002A0550"/>
    <w:rsid w:val="002A07AE"/>
    <w:rsid w:val="002A723D"/>
    <w:rsid w:val="002B2AC3"/>
    <w:rsid w:val="002B6388"/>
    <w:rsid w:val="002B68D8"/>
    <w:rsid w:val="002C5822"/>
    <w:rsid w:val="002D08F0"/>
    <w:rsid w:val="002F6192"/>
    <w:rsid w:val="003024CC"/>
    <w:rsid w:val="00311E2F"/>
    <w:rsid w:val="0031704E"/>
    <w:rsid w:val="003216B8"/>
    <w:rsid w:val="00326436"/>
    <w:rsid w:val="00350C7A"/>
    <w:rsid w:val="0035441A"/>
    <w:rsid w:val="0035451F"/>
    <w:rsid w:val="003547A2"/>
    <w:rsid w:val="00357655"/>
    <w:rsid w:val="00357F3D"/>
    <w:rsid w:val="00363ED7"/>
    <w:rsid w:val="0039372D"/>
    <w:rsid w:val="003A085B"/>
    <w:rsid w:val="003A3F1F"/>
    <w:rsid w:val="003B5F25"/>
    <w:rsid w:val="003B70B3"/>
    <w:rsid w:val="003B71CF"/>
    <w:rsid w:val="003E08D8"/>
    <w:rsid w:val="003F2BF6"/>
    <w:rsid w:val="003F49EA"/>
    <w:rsid w:val="00410273"/>
    <w:rsid w:val="0042643F"/>
    <w:rsid w:val="004311D3"/>
    <w:rsid w:val="00437B13"/>
    <w:rsid w:val="00442D2F"/>
    <w:rsid w:val="004447B0"/>
    <w:rsid w:val="00453711"/>
    <w:rsid w:val="00454DFC"/>
    <w:rsid w:val="0046105F"/>
    <w:rsid w:val="004626E2"/>
    <w:rsid w:val="00467EDB"/>
    <w:rsid w:val="004800FF"/>
    <w:rsid w:val="00492ED7"/>
    <w:rsid w:val="00494A28"/>
    <w:rsid w:val="004958D0"/>
    <w:rsid w:val="004A06EB"/>
    <w:rsid w:val="004A11A0"/>
    <w:rsid w:val="004A6B2B"/>
    <w:rsid w:val="004C085D"/>
    <w:rsid w:val="004C4DED"/>
    <w:rsid w:val="004E6FDF"/>
    <w:rsid w:val="004F7F7B"/>
    <w:rsid w:val="0050052B"/>
    <w:rsid w:val="0050397B"/>
    <w:rsid w:val="00515288"/>
    <w:rsid w:val="00523B1B"/>
    <w:rsid w:val="00530729"/>
    <w:rsid w:val="005456AB"/>
    <w:rsid w:val="00552C2B"/>
    <w:rsid w:val="00562DB1"/>
    <w:rsid w:val="00570330"/>
    <w:rsid w:val="0057228F"/>
    <w:rsid w:val="0058755D"/>
    <w:rsid w:val="005A3F17"/>
    <w:rsid w:val="005B2CAC"/>
    <w:rsid w:val="005B579A"/>
    <w:rsid w:val="005C5AD9"/>
    <w:rsid w:val="005C637D"/>
    <w:rsid w:val="005C7DE4"/>
    <w:rsid w:val="005D5354"/>
    <w:rsid w:val="005E0D73"/>
    <w:rsid w:val="005E256E"/>
    <w:rsid w:val="005F50CD"/>
    <w:rsid w:val="00603147"/>
    <w:rsid w:val="0061721C"/>
    <w:rsid w:val="00617C97"/>
    <w:rsid w:val="00622A94"/>
    <w:rsid w:val="006248B8"/>
    <w:rsid w:val="006313E4"/>
    <w:rsid w:val="00633499"/>
    <w:rsid w:val="00645DBF"/>
    <w:rsid w:val="00651B02"/>
    <w:rsid w:val="0065284C"/>
    <w:rsid w:val="00653223"/>
    <w:rsid w:val="00654696"/>
    <w:rsid w:val="0065678F"/>
    <w:rsid w:val="0066498C"/>
    <w:rsid w:val="00664F2B"/>
    <w:rsid w:val="00674A2C"/>
    <w:rsid w:val="00683E14"/>
    <w:rsid w:val="00684296"/>
    <w:rsid w:val="006937FA"/>
    <w:rsid w:val="00695B69"/>
    <w:rsid w:val="006A202B"/>
    <w:rsid w:val="006A5EA2"/>
    <w:rsid w:val="006B0E76"/>
    <w:rsid w:val="006C34D3"/>
    <w:rsid w:val="006D1345"/>
    <w:rsid w:val="006E148D"/>
    <w:rsid w:val="006F18F9"/>
    <w:rsid w:val="006F785D"/>
    <w:rsid w:val="00705949"/>
    <w:rsid w:val="00711649"/>
    <w:rsid w:val="00721701"/>
    <w:rsid w:val="00722AF3"/>
    <w:rsid w:val="00723551"/>
    <w:rsid w:val="0072440B"/>
    <w:rsid w:val="007257FD"/>
    <w:rsid w:val="007355C0"/>
    <w:rsid w:val="00740F5C"/>
    <w:rsid w:val="007419C6"/>
    <w:rsid w:val="0075113D"/>
    <w:rsid w:val="00751971"/>
    <w:rsid w:val="00762FF4"/>
    <w:rsid w:val="007700C6"/>
    <w:rsid w:val="007804E4"/>
    <w:rsid w:val="00782D04"/>
    <w:rsid w:val="0078325F"/>
    <w:rsid w:val="007836A6"/>
    <w:rsid w:val="007954E8"/>
    <w:rsid w:val="007A2492"/>
    <w:rsid w:val="007A5E66"/>
    <w:rsid w:val="007C1FC1"/>
    <w:rsid w:val="007D3062"/>
    <w:rsid w:val="007D4BB1"/>
    <w:rsid w:val="007D54A1"/>
    <w:rsid w:val="007D5806"/>
    <w:rsid w:val="007E343F"/>
    <w:rsid w:val="007F552D"/>
    <w:rsid w:val="007F5C82"/>
    <w:rsid w:val="00800FB5"/>
    <w:rsid w:val="00803A28"/>
    <w:rsid w:val="00805396"/>
    <w:rsid w:val="008126D8"/>
    <w:rsid w:val="0082214C"/>
    <w:rsid w:val="0083057C"/>
    <w:rsid w:val="00832D4E"/>
    <w:rsid w:val="0084017E"/>
    <w:rsid w:val="00853AFB"/>
    <w:rsid w:val="0086315D"/>
    <w:rsid w:val="00872E61"/>
    <w:rsid w:val="00872EF7"/>
    <w:rsid w:val="00874370"/>
    <w:rsid w:val="00875E68"/>
    <w:rsid w:val="008819F1"/>
    <w:rsid w:val="00883B54"/>
    <w:rsid w:val="00885054"/>
    <w:rsid w:val="00894404"/>
    <w:rsid w:val="008A27E3"/>
    <w:rsid w:val="008A3C1E"/>
    <w:rsid w:val="008A64E8"/>
    <w:rsid w:val="008B3C41"/>
    <w:rsid w:val="008B6A2E"/>
    <w:rsid w:val="008B7685"/>
    <w:rsid w:val="008C1524"/>
    <w:rsid w:val="008C1764"/>
    <w:rsid w:val="008E5411"/>
    <w:rsid w:val="008E6B3D"/>
    <w:rsid w:val="008F25D5"/>
    <w:rsid w:val="008F7F89"/>
    <w:rsid w:val="009062B2"/>
    <w:rsid w:val="0091053D"/>
    <w:rsid w:val="00914056"/>
    <w:rsid w:val="0092505F"/>
    <w:rsid w:val="009316A9"/>
    <w:rsid w:val="00931AFE"/>
    <w:rsid w:val="00941640"/>
    <w:rsid w:val="00945D11"/>
    <w:rsid w:val="009463ED"/>
    <w:rsid w:val="00952288"/>
    <w:rsid w:val="00963C68"/>
    <w:rsid w:val="00967B98"/>
    <w:rsid w:val="00973CFE"/>
    <w:rsid w:val="0098025D"/>
    <w:rsid w:val="00983A57"/>
    <w:rsid w:val="00990FB8"/>
    <w:rsid w:val="00991D76"/>
    <w:rsid w:val="009A0746"/>
    <w:rsid w:val="009A12AC"/>
    <w:rsid w:val="009A3BDB"/>
    <w:rsid w:val="009A59C9"/>
    <w:rsid w:val="009A797B"/>
    <w:rsid w:val="009B4734"/>
    <w:rsid w:val="009D0AAF"/>
    <w:rsid w:val="009D2519"/>
    <w:rsid w:val="009E7056"/>
    <w:rsid w:val="009F44B6"/>
    <w:rsid w:val="009F4784"/>
    <w:rsid w:val="009F65A7"/>
    <w:rsid w:val="009F7035"/>
    <w:rsid w:val="00A02317"/>
    <w:rsid w:val="00A0442A"/>
    <w:rsid w:val="00A127DF"/>
    <w:rsid w:val="00A164D9"/>
    <w:rsid w:val="00A20CB3"/>
    <w:rsid w:val="00A24195"/>
    <w:rsid w:val="00A24BEE"/>
    <w:rsid w:val="00A33CA3"/>
    <w:rsid w:val="00A3420E"/>
    <w:rsid w:val="00A4219A"/>
    <w:rsid w:val="00A4433A"/>
    <w:rsid w:val="00A453A4"/>
    <w:rsid w:val="00A51786"/>
    <w:rsid w:val="00A56C09"/>
    <w:rsid w:val="00A57A1B"/>
    <w:rsid w:val="00A630F1"/>
    <w:rsid w:val="00A63BFF"/>
    <w:rsid w:val="00A64E99"/>
    <w:rsid w:val="00A727CD"/>
    <w:rsid w:val="00A82D63"/>
    <w:rsid w:val="00A83CCC"/>
    <w:rsid w:val="00AA0DA9"/>
    <w:rsid w:val="00AA1EA0"/>
    <w:rsid w:val="00AA3DD4"/>
    <w:rsid w:val="00AB2151"/>
    <w:rsid w:val="00AB4ACD"/>
    <w:rsid w:val="00AC575A"/>
    <w:rsid w:val="00AE14E4"/>
    <w:rsid w:val="00AE58DD"/>
    <w:rsid w:val="00AF3B95"/>
    <w:rsid w:val="00AF67B7"/>
    <w:rsid w:val="00B14DE9"/>
    <w:rsid w:val="00B22F47"/>
    <w:rsid w:val="00B33821"/>
    <w:rsid w:val="00B47A4E"/>
    <w:rsid w:val="00B51C9A"/>
    <w:rsid w:val="00B54C0D"/>
    <w:rsid w:val="00B60E48"/>
    <w:rsid w:val="00B64ECC"/>
    <w:rsid w:val="00B67F96"/>
    <w:rsid w:val="00B715BC"/>
    <w:rsid w:val="00BA208B"/>
    <w:rsid w:val="00BA241B"/>
    <w:rsid w:val="00BA55E6"/>
    <w:rsid w:val="00BB47EA"/>
    <w:rsid w:val="00BF4307"/>
    <w:rsid w:val="00C02956"/>
    <w:rsid w:val="00C03D26"/>
    <w:rsid w:val="00C06965"/>
    <w:rsid w:val="00C12100"/>
    <w:rsid w:val="00C15C20"/>
    <w:rsid w:val="00C369C8"/>
    <w:rsid w:val="00C51871"/>
    <w:rsid w:val="00C53B10"/>
    <w:rsid w:val="00C55940"/>
    <w:rsid w:val="00C57EE4"/>
    <w:rsid w:val="00C63A88"/>
    <w:rsid w:val="00C72598"/>
    <w:rsid w:val="00C84561"/>
    <w:rsid w:val="00C90B18"/>
    <w:rsid w:val="00C90F07"/>
    <w:rsid w:val="00C9649F"/>
    <w:rsid w:val="00CB0643"/>
    <w:rsid w:val="00CB5FBD"/>
    <w:rsid w:val="00CD6E5B"/>
    <w:rsid w:val="00CE7ABB"/>
    <w:rsid w:val="00D06813"/>
    <w:rsid w:val="00D13B92"/>
    <w:rsid w:val="00D16408"/>
    <w:rsid w:val="00D17D5C"/>
    <w:rsid w:val="00D24F9F"/>
    <w:rsid w:val="00D309E8"/>
    <w:rsid w:val="00D32F26"/>
    <w:rsid w:val="00D37CB6"/>
    <w:rsid w:val="00D430A7"/>
    <w:rsid w:val="00D43533"/>
    <w:rsid w:val="00D45B4A"/>
    <w:rsid w:val="00D53683"/>
    <w:rsid w:val="00D74B2C"/>
    <w:rsid w:val="00D82039"/>
    <w:rsid w:val="00D84A4B"/>
    <w:rsid w:val="00D93251"/>
    <w:rsid w:val="00DA71D3"/>
    <w:rsid w:val="00DB031C"/>
    <w:rsid w:val="00DB0DB4"/>
    <w:rsid w:val="00DB4B17"/>
    <w:rsid w:val="00DC70B4"/>
    <w:rsid w:val="00DD252C"/>
    <w:rsid w:val="00DE5B9F"/>
    <w:rsid w:val="00DF0233"/>
    <w:rsid w:val="00DF3944"/>
    <w:rsid w:val="00DF3ECC"/>
    <w:rsid w:val="00E02B30"/>
    <w:rsid w:val="00E0435A"/>
    <w:rsid w:val="00E112E3"/>
    <w:rsid w:val="00E14D95"/>
    <w:rsid w:val="00E25DEC"/>
    <w:rsid w:val="00E32507"/>
    <w:rsid w:val="00E36B52"/>
    <w:rsid w:val="00E36B84"/>
    <w:rsid w:val="00E46918"/>
    <w:rsid w:val="00E50CED"/>
    <w:rsid w:val="00E5165A"/>
    <w:rsid w:val="00E55660"/>
    <w:rsid w:val="00E624D8"/>
    <w:rsid w:val="00E65986"/>
    <w:rsid w:val="00E81233"/>
    <w:rsid w:val="00E85487"/>
    <w:rsid w:val="00E9528C"/>
    <w:rsid w:val="00E95F45"/>
    <w:rsid w:val="00E97910"/>
    <w:rsid w:val="00EA05CE"/>
    <w:rsid w:val="00EA42AF"/>
    <w:rsid w:val="00EA606E"/>
    <w:rsid w:val="00EA6789"/>
    <w:rsid w:val="00EA79FF"/>
    <w:rsid w:val="00EB4510"/>
    <w:rsid w:val="00EB5D01"/>
    <w:rsid w:val="00EB655E"/>
    <w:rsid w:val="00EB73C0"/>
    <w:rsid w:val="00ED0BA1"/>
    <w:rsid w:val="00ED22A4"/>
    <w:rsid w:val="00EE176F"/>
    <w:rsid w:val="00EE7E13"/>
    <w:rsid w:val="00F019F4"/>
    <w:rsid w:val="00F02663"/>
    <w:rsid w:val="00F13A3E"/>
    <w:rsid w:val="00F14EB7"/>
    <w:rsid w:val="00F24BD2"/>
    <w:rsid w:val="00F35519"/>
    <w:rsid w:val="00F44E1B"/>
    <w:rsid w:val="00F56321"/>
    <w:rsid w:val="00F60564"/>
    <w:rsid w:val="00F632F9"/>
    <w:rsid w:val="00F6376E"/>
    <w:rsid w:val="00F70A6F"/>
    <w:rsid w:val="00F73BBC"/>
    <w:rsid w:val="00F751D8"/>
    <w:rsid w:val="00F76CA3"/>
    <w:rsid w:val="00F80836"/>
    <w:rsid w:val="00F9358E"/>
    <w:rsid w:val="00FC0E68"/>
    <w:rsid w:val="00FC20D5"/>
    <w:rsid w:val="00FC2ECF"/>
    <w:rsid w:val="00FC6AA5"/>
    <w:rsid w:val="00FD105F"/>
    <w:rsid w:val="00FD2184"/>
    <w:rsid w:val="00FD3403"/>
    <w:rsid w:val="00FE2CE7"/>
    <w:rsid w:val="00FE3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4C6A8F"/>
  <w15:docId w15:val="{652CF8D7-870D-42B1-8438-40242461E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67EDB"/>
    <w:rPr>
      <w:rFonts w:ascii="Times New Roman" w:eastAsia="Times New Roman" w:hAnsi="Times New Roman"/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5B2CA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5B2CA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qFormat/>
    <w:rsid w:val="00722AF3"/>
    <w:pPr>
      <w:keepNext/>
      <w:outlineLvl w:val="2"/>
    </w:pPr>
    <w:rPr>
      <w:b/>
      <w:bCs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B2CA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semiHidden/>
    <w:rsid w:val="00467EDB"/>
    <w:rPr>
      <w:color w:val="0000FF"/>
      <w:u w:val="single"/>
    </w:rPr>
  </w:style>
  <w:style w:type="paragraph" w:styleId="Testonormale">
    <w:name w:val="Plain Text"/>
    <w:basedOn w:val="Normale"/>
    <w:link w:val="TestonormaleCarattere"/>
    <w:rsid w:val="00467EDB"/>
    <w:rPr>
      <w:rFonts w:ascii="Courier New" w:hAnsi="Courier New"/>
      <w:sz w:val="20"/>
      <w:szCs w:val="20"/>
    </w:rPr>
  </w:style>
  <w:style w:type="character" w:customStyle="1" w:styleId="TestonormaleCarattere">
    <w:name w:val="Testo normale Carattere"/>
    <w:link w:val="Testonormale"/>
    <w:rsid w:val="00467EDB"/>
    <w:rPr>
      <w:rFonts w:ascii="Courier New" w:eastAsia="Times New Roman" w:hAnsi="Courier New" w:cs="Times New Roman"/>
      <w:sz w:val="20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67EDB"/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467EDB"/>
    <w:rPr>
      <w:rFonts w:ascii="Tahoma" w:eastAsia="Times New Roman" w:hAnsi="Tahoma" w:cs="Tahoma"/>
      <w:sz w:val="16"/>
      <w:szCs w:val="16"/>
      <w:lang w:eastAsia="it-IT"/>
    </w:rPr>
  </w:style>
  <w:style w:type="paragraph" w:styleId="Paragrafoelenco">
    <w:name w:val="List Paragraph"/>
    <w:basedOn w:val="Normale"/>
    <w:uiPriority w:val="34"/>
    <w:qFormat/>
    <w:rsid w:val="00F632F9"/>
    <w:pPr>
      <w:ind w:left="708"/>
    </w:pPr>
  </w:style>
  <w:style w:type="paragraph" w:styleId="Intestazione">
    <w:name w:val="header"/>
    <w:basedOn w:val="Normale"/>
    <w:link w:val="IntestazioneCarattere"/>
    <w:uiPriority w:val="99"/>
    <w:unhideWhenUsed/>
    <w:rsid w:val="00D45B4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D45B4A"/>
    <w:rPr>
      <w:rFonts w:ascii="Times New Roman" w:eastAsia="Times New Roman" w:hAnsi="Times New Roman"/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D45B4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D45B4A"/>
    <w:rPr>
      <w:rFonts w:ascii="Times New Roman" w:eastAsia="Times New Roman" w:hAnsi="Times New Roman"/>
      <w:sz w:val="24"/>
      <w:szCs w:val="24"/>
    </w:rPr>
  </w:style>
  <w:style w:type="paragraph" w:styleId="Testonotaapidipagina">
    <w:name w:val="footnote text"/>
    <w:basedOn w:val="Normale"/>
    <w:link w:val="TestonotaapidipaginaCarattere"/>
    <w:semiHidden/>
    <w:rsid w:val="0022727B"/>
    <w:rPr>
      <w:sz w:val="20"/>
      <w:szCs w:val="20"/>
    </w:rPr>
  </w:style>
  <w:style w:type="character" w:customStyle="1" w:styleId="TestonotaapidipaginaCarattere">
    <w:name w:val="Testo nota a piè di pagina Carattere"/>
    <w:link w:val="Testonotaapidipagina"/>
    <w:semiHidden/>
    <w:rsid w:val="0022727B"/>
    <w:rPr>
      <w:rFonts w:ascii="Times New Roman" w:eastAsia="Times New Roman" w:hAnsi="Times New Roman"/>
    </w:rPr>
  </w:style>
  <w:style w:type="character" w:customStyle="1" w:styleId="Titolo3Carattere">
    <w:name w:val="Titolo 3 Carattere"/>
    <w:link w:val="Titolo3"/>
    <w:rsid w:val="00722AF3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apple-converted-space">
    <w:name w:val="apple-converted-space"/>
    <w:basedOn w:val="Carpredefinitoparagrafo"/>
    <w:rsid w:val="00874370"/>
  </w:style>
  <w:style w:type="paragraph" w:styleId="NormaleWeb">
    <w:name w:val="Normal (Web)"/>
    <w:basedOn w:val="Normale"/>
    <w:uiPriority w:val="99"/>
    <w:unhideWhenUsed/>
    <w:rsid w:val="00874370"/>
    <w:pPr>
      <w:spacing w:before="100" w:beforeAutospacing="1" w:after="100" w:afterAutospacing="1"/>
    </w:pPr>
  </w:style>
  <w:style w:type="character" w:customStyle="1" w:styleId="Titolo1Carattere">
    <w:name w:val="Titolo 1 Carattere"/>
    <w:link w:val="Titolo1"/>
    <w:uiPriority w:val="9"/>
    <w:rsid w:val="005B2CA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itolo2Carattere">
    <w:name w:val="Titolo 2 Carattere"/>
    <w:link w:val="Titolo2"/>
    <w:uiPriority w:val="9"/>
    <w:rsid w:val="005B2CAC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itolo4Carattere">
    <w:name w:val="Titolo 4 Carattere"/>
    <w:link w:val="Titolo4"/>
    <w:uiPriority w:val="9"/>
    <w:semiHidden/>
    <w:rsid w:val="005B2CAC"/>
    <w:rPr>
      <w:rFonts w:ascii="Calibri" w:eastAsia="Times New Roman" w:hAnsi="Calibri" w:cs="Times New Roman"/>
      <w:b/>
      <w:bCs/>
      <w:sz w:val="28"/>
      <w:szCs w:val="28"/>
    </w:rPr>
  </w:style>
  <w:style w:type="paragraph" w:styleId="Corpodeltesto2">
    <w:name w:val="Body Text 2"/>
    <w:basedOn w:val="Normale"/>
    <w:link w:val="Corpodeltesto2Carattere"/>
    <w:rsid w:val="005F50CD"/>
    <w:pPr>
      <w:spacing w:after="120" w:line="480" w:lineRule="auto"/>
    </w:pPr>
    <w:rPr>
      <w:sz w:val="20"/>
      <w:szCs w:val="20"/>
    </w:rPr>
  </w:style>
  <w:style w:type="character" w:customStyle="1" w:styleId="Corpodeltesto2Carattere">
    <w:name w:val="Corpo del testo 2 Carattere"/>
    <w:link w:val="Corpodeltesto2"/>
    <w:rsid w:val="005F50CD"/>
    <w:rPr>
      <w:rFonts w:ascii="Times New Roman" w:eastAsia="Times New Roman" w:hAnsi="Times New Roman"/>
    </w:rPr>
  </w:style>
  <w:style w:type="paragraph" w:customStyle="1" w:styleId="Testonormale1">
    <w:name w:val="Testo normale1"/>
    <w:basedOn w:val="Normale"/>
    <w:rsid w:val="00A56C09"/>
    <w:pPr>
      <w:suppressAutoHyphens/>
    </w:pPr>
    <w:rPr>
      <w:rFonts w:ascii="Courier New" w:hAnsi="Courier New" w:cs="Courier New"/>
      <w:sz w:val="20"/>
      <w:szCs w:val="20"/>
      <w:lang w:eastAsia="ar-SA"/>
    </w:rPr>
  </w:style>
  <w:style w:type="paragraph" w:customStyle="1" w:styleId="Standard">
    <w:name w:val="Standard"/>
    <w:uiPriority w:val="99"/>
    <w:rsid w:val="00EA79FF"/>
    <w:pPr>
      <w:suppressAutoHyphens/>
      <w:autoSpaceDN w:val="0"/>
      <w:textAlignment w:val="baseline"/>
    </w:pPr>
    <w:rPr>
      <w:rFonts w:ascii="Times New Roman" w:eastAsia="SimSun" w:hAnsi="Times New Roman"/>
      <w:kern w:val="3"/>
      <w:sz w:val="24"/>
      <w:szCs w:val="24"/>
      <w:lang w:eastAsia="zh-CN"/>
    </w:rPr>
  </w:style>
  <w:style w:type="character" w:customStyle="1" w:styleId="Menzionenonrisolta1">
    <w:name w:val="Menzione non risolta1"/>
    <w:uiPriority w:val="99"/>
    <w:semiHidden/>
    <w:unhideWhenUsed/>
    <w:rsid w:val="009316A9"/>
    <w:rPr>
      <w:color w:val="605E5C"/>
      <w:shd w:val="clear" w:color="auto" w:fill="E1DFDD"/>
    </w:rPr>
  </w:style>
  <w:style w:type="paragraph" w:styleId="Nessunaspaziatura">
    <w:name w:val="No Spacing"/>
    <w:uiPriority w:val="1"/>
    <w:qFormat/>
    <w:rsid w:val="002B6388"/>
    <w:rPr>
      <w:sz w:val="22"/>
      <w:szCs w:val="22"/>
      <w:lang w:eastAsia="en-US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B67F96"/>
    <w:rPr>
      <w:vertAlign w:val="superscript"/>
    </w:rPr>
  </w:style>
  <w:style w:type="paragraph" w:customStyle="1" w:styleId="m2692277681134809045msolistparagraph">
    <w:name w:val="m_2692277681134809045msolistparagraph"/>
    <w:basedOn w:val="Normale"/>
    <w:rsid w:val="0082214C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74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0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1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1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5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4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9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5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5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95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09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7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2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5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9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6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7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8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27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1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44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65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33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2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5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9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9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6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06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7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81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34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0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85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7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5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13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2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9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7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34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8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6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2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0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8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9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5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02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5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90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4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9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21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3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82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5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6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0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8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5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PVPC010006@istruzione.it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hyperlink" Target="mailto:pvpc010006@pec.istruzione.it" TargetMode="External"/><Relationship Id="rId4" Type="http://schemas.openxmlformats.org/officeDocument/2006/relationships/hyperlink" Target="http://www.liceocairoli.edu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F82EFF-6B35-47AC-B52D-B485C4BD4B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121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</CharactersWithSpaces>
  <SharedDoc>false</SharedDoc>
  <HLinks>
    <vt:vector size="18" baseType="variant">
      <vt:variant>
        <vt:i4>4259898</vt:i4>
      </vt:variant>
      <vt:variant>
        <vt:i4>6</vt:i4>
      </vt:variant>
      <vt:variant>
        <vt:i4>0</vt:i4>
      </vt:variant>
      <vt:variant>
        <vt:i4>5</vt:i4>
      </vt:variant>
      <vt:variant>
        <vt:lpwstr>mailto:pvpc010006@pec.istruzione.it</vt:lpwstr>
      </vt:variant>
      <vt:variant>
        <vt:lpwstr/>
      </vt:variant>
      <vt:variant>
        <vt:i4>2359337</vt:i4>
      </vt:variant>
      <vt:variant>
        <vt:i4>3</vt:i4>
      </vt:variant>
      <vt:variant>
        <vt:i4>0</vt:i4>
      </vt:variant>
      <vt:variant>
        <vt:i4>5</vt:i4>
      </vt:variant>
      <vt:variant>
        <vt:lpwstr>http://www.liceocairoli.edu.it/</vt:lpwstr>
      </vt:variant>
      <vt:variant>
        <vt:lpwstr/>
      </vt:variant>
      <vt:variant>
        <vt:i4>655401</vt:i4>
      </vt:variant>
      <vt:variant>
        <vt:i4>0</vt:i4>
      </vt:variant>
      <vt:variant>
        <vt:i4>0</vt:i4>
      </vt:variant>
      <vt:variant>
        <vt:i4>5</vt:i4>
      </vt:variant>
      <vt:variant>
        <vt:lpwstr>mailto:PVPC010006@istruzione.it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Sonia De Moliner</cp:lastModifiedBy>
  <cp:revision>4</cp:revision>
  <cp:lastPrinted>2025-01-29T11:12:00Z</cp:lastPrinted>
  <dcterms:created xsi:type="dcterms:W3CDTF">2025-01-29T11:08:00Z</dcterms:created>
  <dcterms:modified xsi:type="dcterms:W3CDTF">2025-01-29T11:14:00Z</dcterms:modified>
</cp:coreProperties>
</file>